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6304" w:rsidRPr="000B76D4" w:rsidRDefault="005933A0" w:rsidP="00D23D20">
      <w:pPr>
        <w:pStyle w:val="SenderAddress"/>
        <w:jc w:val="right"/>
        <w:rPr>
          <w:rFonts w:asciiTheme="minorHAnsi" w:hAnsiTheme="minorHAnsi" w:cstheme="minorHAnsi"/>
          <w:sz w:val="22"/>
          <w:szCs w:val="22"/>
        </w:rPr>
      </w:pPr>
      <w:r w:rsidRPr="000B76D4">
        <w:rPr>
          <w:rFonts w:asciiTheme="minorHAnsi" w:hAnsiTheme="minorHAnsi" w:cstheme="minorHAnsi"/>
          <w:noProof/>
          <w:sz w:val="22"/>
          <w:szCs w:val="22"/>
        </w:rPr>
        <w:drawing>
          <wp:inline distT="0" distB="0" distL="0" distR="0">
            <wp:extent cx="1371600" cy="361315"/>
            <wp:effectExtent l="0" t="0" r="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371600" cy="361315"/>
                    </a:xfrm>
                    <a:prstGeom prst="rect">
                      <a:avLst/>
                    </a:prstGeom>
                    <a:noFill/>
                    <a:ln>
                      <a:noFill/>
                    </a:ln>
                  </pic:spPr>
                </pic:pic>
              </a:graphicData>
            </a:graphic>
          </wp:inline>
        </w:drawing>
      </w:r>
    </w:p>
    <w:p w:rsidR="00D26304" w:rsidRPr="000B76D4" w:rsidRDefault="00D26304" w:rsidP="00643A94">
      <w:pPr>
        <w:pStyle w:val="SenderAddress"/>
        <w:rPr>
          <w:rFonts w:asciiTheme="minorHAnsi" w:hAnsiTheme="minorHAnsi" w:cstheme="minorHAnsi"/>
          <w:sz w:val="22"/>
          <w:szCs w:val="22"/>
        </w:rPr>
      </w:pPr>
    </w:p>
    <w:p w:rsidR="00D26304" w:rsidRPr="000B76D4" w:rsidRDefault="00D26304" w:rsidP="00643A94">
      <w:pPr>
        <w:pStyle w:val="SenderAddress"/>
        <w:rPr>
          <w:rFonts w:asciiTheme="minorHAnsi" w:hAnsiTheme="minorHAnsi" w:cstheme="minorHAnsi"/>
          <w:sz w:val="22"/>
          <w:szCs w:val="22"/>
        </w:rPr>
      </w:pPr>
    </w:p>
    <w:p w:rsidR="00490052" w:rsidRPr="000B76D4" w:rsidRDefault="00490052" w:rsidP="00643A94">
      <w:pPr>
        <w:pStyle w:val="SenderAddress"/>
        <w:rPr>
          <w:rFonts w:asciiTheme="minorHAnsi" w:hAnsiTheme="minorHAnsi" w:cstheme="minorHAnsi"/>
          <w:sz w:val="22"/>
          <w:szCs w:val="22"/>
        </w:rPr>
      </w:pPr>
    </w:p>
    <w:p w:rsidR="003E782F" w:rsidRPr="000B76D4" w:rsidRDefault="003E782F" w:rsidP="003E782F">
      <w:pPr>
        <w:autoSpaceDE w:val="0"/>
        <w:autoSpaceDN w:val="0"/>
        <w:adjustRightInd w:val="0"/>
        <w:rPr>
          <w:rFonts w:asciiTheme="minorHAnsi" w:hAnsiTheme="minorHAnsi" w:cstheme="minorHAnsi"/>
          <w:color w:val="000000"/>
        </w:rPr>
      </w:pPr>
    </w:p>
    <w:p w:rsidR="003E782F" w:rsidRPr="000B76D4" w:rsidRDefault="003E782F" w:rsidP="003E782F">
      <w:pPr>
        <w:autoSpaceDE w:val="0"/>
        <w:autoSpaceDN w:val="0"/>
        <w:adjustRightInd w:val="0"/>
        <w:rPr>
          <w:rFonts w:asciiTheme="minorHAnsi" w:hAnsiTheme="minorHAnsi" w:cstheme="minorHAnsi"/>
          <w:color w:val="808080"/>
          <w:sz w:val="44"/>
          <w:szCs w:val="44"/>
        </w:rPr>
      </w:pPr>
      <w:r w:rsidRPr="000B76D4">
        <w:rPr>
          <w:rFonts w:asciiTheme="minorHAnsi" w:hAnsiTheme="minorHAnsi" w:cstheme="minorHAnsi"/>
          <w:color w:val="808080"/>
          <w:sz w:val="44"/>
          <w:szCs w:val="44"/>
        </w:rPr>
        <w:t xml:space="preserve">HOA Lawn and Garden Maintenance Guidelines </w:t>
      </w:r>
    </w:p>
    <w:p w:rsidR="006E2468" w:rsidRPr="000B76D4" w:rsidRDefault="006E2468" w:rsidP="003E782F">
      <w:pPr>
        <w:autoSpaceDE w:val="0"/>
        <w:autoSpaceDN w:val="0"/>
        <w:adjustRightInd w:val="0"/>
        <w:rPr>
          <w:rFonts w:asciiTheme="minorHAnsi" w:hAnsiTheme="minorHAnsi" w:cstheme="minorHAnsi"/>
          <w:color w:val="000000"/>
          <w:sz w:val="22"/>
          <w:szCs w:val="22"/>
        </w:rPr>
      </w:pPr>
    </w:p>
    <w:p w:rsidR="003E782F" w:rsidRPr="000B76D4" w:rsidRDefault="003E782F" w:rsidP="003E782F">
      <w:pPr>
        <w:autoSpaceDE w:val="0"/>
        <w:autoSpaceDN w:val="0"/>
        <w:adjustRightInd w:val="0"/>
        <w:rPr>
          <w:rFonts w:asciiTheme="minorHAnsi" w:hAnsiTheme="minorHAnsi" w:cstheme="minorHAnsi"/>
          <w:color w:val="000000"/>
          <w:sz w:val="22"/>
          <w:szCs w:val="22"/>
        </w:rPr>
      </w:pPr>
      <w:r w:rsidRPr="000B76D4">
        <w:rPr>
          <w:rFonts w:asciiTheme="minorHAnsi" w:hAnsiTheme="minorHAnsi" w:cstheme="minorHAnsi"/>
          <w:color w:val="000000"/>
          <w:sz w:val="22"/>
          <w:szCs w:val="22"/>
        </w:rPr>
        <w:t xml:space="preserve">This guideline is to designed to make it EASY to understand the MINIMUM annual maintenance that is needed to keep your lawn and garden areas healthy and clean, as REQUIRED by our Covenants. Follow the “Minimum” guidelines to keep your expenses and use of resources (water, time etc) as small as possible. As a </w:t>
      </w:r>
      <w:r w:rsidR="006E2468" w:rsidRPr="000B76D4">
        <w:rPr>
          <w:rFonts w:asciiTheme="minorHAnsi" w:hAnsiTheme="minorHAnsi" w:cstheme="minorHAnsi"/>
          <w:color w:val="000000"/>
          <w:sz w:val="22"/>
          <w:szCs w:val="22"/>
        </w:rPr>
        <w:t>Shearon Farm Single Family</w:t>
      </w:r>
      <w:r w:rsidRPr="000B76D4">
        <w:rPr>
          <w:rFonts w:asciiTheme="minorHAnsi" w:hAnsiTheme="minorHAnsi" w:cstheme="minorHAnsi"/>
          <w:color w:val="000000"/>
          <w:sz w:val="22"/>
          <w:szCs w:val="22"/>
        </w:rPr>
        <w:t xml:space="preserve"> Homeowner, you have three options: </w:t>
      </w:r>
    </w:p>
    <w:p w:rsidR="003E782F" w:rsidRPr="000B76D4" w:rsidRDefault="003E782F" w:rsidP="003E782F">
      <w:pPr>
        <w:autoSpaceDE w:val="0"/>
        <w:autoSpaceDN w:val="0"/>
        <w:adjustRightInd w:val="0"/>
        <w:rPr>
          <w:rFonts w:asciiTheme="minorHAnsi" w:hAnsiTheme="minorHAnsi" w:cstheme="minorHAnsi"/>
          <w:color w:val="000000"/>
          <w:sz w:val="22"/>
          <w:szCs w:val="22"/>
        </w:rPr>
      </w:pPr>
    </w:p>
    <w:p w:rsidR="003E782F" w:rsidRPr="000B76D4" w:rsidRDefault="003E782F" w:rsidP="003E782F">
      <w:pPr>
        <w:pStyle w:val="ListParagraph"/>
        <w:numPr>
          <w:ilvl w:val="0"/>
          <w:numId w:val="19"/>
        </w:numPr>
        <w:autoSpaceDE w:val="0"/>
        <w:autoSpaceDN w:val="0"/>
        <w:adjustRightInd w:val="0"/>
        <w:rPr>
          <w:rFonts w:asciiTheme="minorHAnsi" w:hAnsiTheme="minorHAnsi" w:cstheme="minorHAnsi"/>
          <w:color w:val="000000"/>
          <w:sz w:val="22"/>
          <w:szCs w:val="22"/>
        </w:rPr>
      </w:pPr>
      <w:r w:rsidRPr="000B76D4">
        <w:rPr>
          <w:rFonts w:asciiTheme="minorHAnsi" w:hAnsiTheme="minorHAnsi" w:cstheme="minorHAnsi"/>
          <w:color w:val="000000"/>
          <w:sz w:val="22"/>
          <w:szCs w:val="22"/>
        </w:rPr>
        <w:t xml:space="preserve">You can perform the MINIMUM maintenance plan outlined below yourself, or </w:t>
      </w:r>
    </w:p>
    <w:p w:rsidR="003E782F" w:rsidRPr="000B76D4" w:rsidRDefault="003E782F" w:rsidP="003E782F">
      <w:pPr>
        <w:pStyle w:val="ListParagraph"/>
        <w:numPr>
          <w:ilvl w:val="0"/>
          <w:numId w:val="19"/>
        </w:numPr>
        <w:autoSpaceDE w:val="0"/>
        <w:autoSpaceDN w:val="0"/>
        <w:adjustRightInd w:val="0"/>
        <w:rPr>
          <w:rFonts w:asciiTheme="minorHAnsi" w:hAnsiTheme="minorHAnsi" w:cstheme="minorHAnsi"/>
          <w:color w:val="000000"/>
          <w:sz w:val="22"/>
          <w:szCs w:val="22"/>
        </w:rPr>
      </w:pPr>
      <w:r w:rsidRPr="000B76D4">
        <w:rPr>
          <w:rFonts w:asciiTheme="minorHAnsi" w:hAnsiTheme="minorHAnsi" w:cstheme="minorHAnsi"/>
          <w:color w:val="000000"/>
          <w:sz w:val="22"/>
          <w:szCs w:val="22"/>
        </w:rPr>
        <w:t xml:space="preserve">You can hire a lawn service to perform fertilization, weed control and maintenance or </w:t>
      </w:r>
    </w:p>
    <w:p w:rsidR="003E782F" w:rsidRPr="000B76D4" w:rsidRDefault="003E782F" w:rsidP="003E782F">
      <w:pPr>
        <w:pStyle w:val="ListParagraph"/>
        <w:numPr>
          <w:ilvl w:val="0"/>
          <w:numId w:val="19"/>
        </w:numPr>
        <w:autoSpaceDE w:val="0"/>
        <w:autoSpaceDN w:val="0"/>
        <w:adjustRightInd w:val="0"/>
        <w:rPr>
          <w:rFonts w:asciiTheme="minorHAnsi" w:hAnsiTheme="minorHAnsi" w:cstheme="minorHAnsi"/>
          <w:color w:val="000000"/>
          <w:sz w:val="22"/>
          <w:szCs w:val="22"/>
        </w:rPr>
      </w:pPr>
      <w:r w:rsidRPr="000B76D4">
        <w:rPr>
          <w:rFonts w:asciiTheme="minorHAnsi" w:hAnsiTheme="minorHAnsi" w:cstheme="minorHAnsi"/>
          <w:color w:val="000000"/>
          <w:sz w:val="22"/>
          <w:szCs w:val="22"/>
        </w:rPr>
        <w:t xml:space="preserve">You can follow your own plan. If you do and your lawn and gardens do not meet HOA standards, you risk fines. </w:t>
      </w:r>
    </w:p>
    <w:p w:rsidR="003E782F" w:rsidRPr="000B76D4" w:rsidRDefault="003E782F" w:rsidP="003E782F">
      <w:pPr>
        <w:pStyle w:val="ListParagraph"/>
        <w:autoSpaceDE w:val="0"/>
        <w:autoSpaceDN w:val="0"/>
        <w:adjustRightInd w:val="0"/>
        <w:rPr>
          <w:rFonts w:asciiTheme="minorHAnsi" w:hAnsiTheme="minorHAnsi" w:cstheme="minorHAnsi"/>
          <w:color w:val="000000"/>
          <w:sz w:val="22"/>
          <w:szCs w:val="22"/>
        </w:rPr>
      </w:pPr>
    </w:p>
    <w:p w:rsidR="003E782F" w:rsidRPr="000B76D4" w:rsidRDefault="003E782F" w:rsidP="003E782F">
      <w:pPr>
        <w:autoSpaceDE w:val="0"/>
        <w:autoSpaceDN w:val="0"/>
        <w:adjustRightInd w:val="0"/>
        <w:rPr>
          <w:rFonts w:asciiTheme="minorHAnsi" w:hAnsiTheme="minorHAnsi" w:cstheme="minorHAnsi"/>
          <w:color w:val="000000"/>
          <w:sz w:val="22"/>
          <w:szCs w:val="22"/>
        </w:rPr>
      </w:pPr>
      <w:r w:rsidRPr="000B76D4">
        <w:rPr>
          <w:rFonts w:asciiTheme="minorHAnsi" w:hAnsiTheme="minorHAnsi" w:cstheme="minorHAnsi"/>
          <w:color w:val="000000"/>
          <w:sz w:val="22"/>
          <w:szCs w:val="22"/>
        </w:rPr>
        <w:t xml:space="preserve">Your home must meet the standards established by our Covenants: a well-tended lawn and planting beds. You MUST use some sort of weed-feed &amp; pre emergent weed control on your lawn twice each year. If you do not, your lawn will be mostly weeds. You will receive a letter from </w:t>
      </w:r>
      <w:r w:rsidR="00173519">
        <w:rPr>
          <w:rFonts w:asciiTheme="minorHAnsi" w:hAnsiTheme="minorHAnsi" w:cstheme="minorHAnsi"/>
          <w:color w:val="000000"/>
          <w:sz w:val="22"/>
          <w:szCs w:val="22"/>
        </w:rPr>
        <w:t>the Board of Directors</w:t>
      </w:r>
      <w:r w:rsidRPr="000B76D4">
        <w:rPr>
          <w:rFonts w:asciiTheme="minorHAnsi" w:hAnsiTheme="minorHAnsi" w:cstheme="minorHAnsi"/>
          <w:color w:val="000000"/>
          <w:sz w:val="22"/>
          <w:szCs w:val="22"/>
        </w:rPr>
        <w:t xml:space="preserve"> stating your lawn does not meet standards. It will take significant work and funds to bring it up to an appropriate level and you may risk fines. The cost to comply will be more than the amount you would spend over five years by following the recommended guidelines. </w:t>
      </w:r>
    </w:p>
    <w:p w:rsidR="003E782F" w:rsidRPr="000B76D4" w:rsidRDefault="003E782F" w:rsidP="003E782F">
      <w:pPr>
        <w:autoSpaceDE w:val="0"/>
        <w:autoSpaceDN w:val="0"/>
        <w:adjustRightInd w:val="0"/>
        <w:rPr>
          <w:rFonts w:asciiTheme="minorHAnsi" w:hAnsiTheme="minorHAnsi" w:cstheme="minorHAnsi"/>
          <w:color w:val="000000"/>
          <w:sz w:val="22"/>
          <w:szCs w:val="22"/>
        </w:rPr>
      </w:pPr>
    </w:p>
    <w:p w:rsidR="003E782F" w:rsidRPr="000B76D4" w:rsidRDefault="003E782F" w:rsidP="003E782F">
      <w:pPr>
        <w:autoSpaceDE w:val="0"/>
        <w:autoSpaceDN w:val="0"/>
        <w:adjustRightInd w:val="0"/>
        <w:rPr>
          <w:rFonts w:asciiTheme="minorHAnsi" w:hAnsiTheme="minorHAnsi" w:cstheme="minorHAnsi"/>
          <w:color w:val="000000"/>
          <w:sz w:val="22"/>
          <w:szCs w:val="22"/>
        </w:rPr>
      </w:pPr>
      <w:r w:rsidRPr="000B76D4">
        <w:rPr>
          <w:rFonts w:asciiTheme="minorHAnsi" w:hAnsiTheme="minorHAnsi" w:cstheme="minorHAnsi"/>
          <w:color w:val="000000"/>
          <w:sz w:val="22"/>
          <w:szCs w:val="22"/>
        </w:rPr>
        <w:t xml:space="preserve">The dates of WHEN to do work are as critical as WHAT to use. If the timing is correct, you will NOT need to water (or at least minimize this need). </w:t>
      </w:r>
    </w:p>
    <w:p w:rsidR="003E782F" w:rsidRPr="000B76D4" w:rsidRDefault="003E782F" w:rsidP="003E782F">
      <w:pPr>
        <w:autoSpaceDE w:val="0"/>
        <w:autoSpaceDN w:val="0"/>
        <w:adjustRightInd w:val="0"/>
        <w:rPr>
          <w:rFonts w:asciiTheme="minorHAnsi" w:hAnsiTheme="minorHAnsi" w:cstheme="minorHAnsi"/>
          <w:color w:val="000000"/>
          <w:sz w:val="22"/>
          <w:szCs w:val="22"/>
        </w:rPr>
      </w:pPr>
    </w:p>
    <w:p w:rsidR="003E782F" w:rsidRPr="000B76D4" w:rsidRDefault="003E782F" w:rsidP="003E782F">
      <w:pPr>
        <w:autoSpaceDE w:val="0"/>
        <w:autoSpaceDN w:val="0"/>
        <w:adjustRightInd w:val="0"/>
        <w:rPr>
          <w:rFonts w:asciiTheme="minorHAnsi" w:hAnsiTheme="minorHAnsi" w:cstheme="minorHAnsi"/>
          <w:color w:val="000000"/>
          <w:sz w:val="22"/>
          <w:szCs w:val="22"/>
        </w:rPr>
      </w:pPr>
      <w:r w:rsidRPr="000B76D4">
        <w:rPr>
          <w:rFonts w:asciiTheme="minorHAnsi" w:hAnsiTheme="minorHAnsi" w:cstheme="minorHAnsi"/>
          <w:color w:val="000000"/>
          <w:sz w:val="22"/>
          <w:szCs w:val="22"/>
        </w:rPr>
        <w:t xml:space="preserve">During most of the year, your lawn mower should be set to keep your grass at a healthy 2½ - 3 inches. This usually means setting it on one of the higher settings. In the </w:t>
      </w:r>
      <w:proofErr w:type="gramStart"/>
      <w:r w:rsidRPr="000B76D4">
        <w:rPr>
          <w:rFonts w:asciiTheme="minorHAnsi" w:hAnsiTheme="minorHAnsi" w:cstheme="minorHAnsi"/>
          <w:color w:val="000000"/>
          <w:sz w:val="22"/>
          <w:szCs w:val="22"/>
        </w:rPr>
        <w:t>Fall</w:t>
      </w:r>
      <w:proofErr w:type="gramEnd"/>
      <w:r w:rsidRPr="000B76D4">
        <w:rPr>
          <w:rFonts w:asciiTheme="minorHAnsi" w:hAnsiTheme="minorHAnsi" w:cstheme="minorHAnsi"/>
          <w:color w:val="000000"/>
          <w:sz w:val="22"/>
          <w:szCs w:val="22"/>
        </w:rPr>
        <w:t xml:space="preserve">, when you make one of your last cuts, you should lower the mower one setting. This helps prevent mildew and should be done in December. </w:t>
      </w:r>
    </w:p>
    <w:p w:rsidR="003E782F" w:rsidRPr="000B76D4" w:rsidRDefault="003E782F" w:rsidP="003E782F">
      <w:pPr>
        <w:autoSpaceDE w:val="0"/>
        <w:autoSpaceDN w:val="0"/>
        <w:adjustRightInd w:val="0"/>
        <w:rPr>
          <w:rFonts w:asciiTheme="minorHAnsi" w:hAnsiTheme="minorHAnsi" w:cstheme="minorHAnsi"/>
          <w:color w:val="000000"/>
          <w:sz w:val="22"/>
          <w:szCs w:val="22"/>
        </w:rPr>
      </w:pPr>
    </w:p>
    <w:p w:rsidR="003E782F" w:rsidRPr="000B76D4" w:rsidRDefault="003E782F" w:rsidP="003E782F">
      <w:pPr>
        <w:autoSpaceDE w:val="0"/>
        <w:autoSpaceDN w:val="0"/>
        <w:adjustRightInd w:val="0"/>
        <w:rPr>
          <w:rFonts w:asciiTheme="minorHAnsi" w:hAnsiTheme="minorHAnsi" w:cstheme="minorHAnsi"/>
          <w:color w:val="000000"/>
          <w:sz w:val="22"/>
          <w:szCs w:val="22"/>
        </w:rPr>
      </w:pPr>
      <w:r w:rsidRPr="000B76D4">
        <w:rPr>
          <w:rFonts w:asciiTheme="minorHAnsi" w:hAnsiTheme="minorHAnsi" w:cstheme="minorHAnsi"/>
          <w:color w:val="000000"/>
          <w:sz w:val="22"/>
          <w:szCs w:val="22"/>
        </w:rPr>
        <w:t xml:space="preserve">All lawn and garden areas must be kept free of weeds and maintained in a neat fashion. </w:t>
      </w:r>
      <w:r w:rsidRPr="000B76D4">
        <w:rPr>
          <w:rFonts w:asciiTheme="minorHAnsi" w:hAnsiTheme="minorHAnsi" w:cstheme="minorHAnsi"/>
          <w:color w:val="000000"/>
          <w:sz w:val="22"/>
          <w:szCs w:val="22"/>
          <w:u w:val="single"/>
        </w:rPr>
        <w:t xml:space="preserve">You must remove weeds regularly. </w:t>
      </w:r>
      <w:r w:rsidRPr="000B76D4">
        <w:rPr>
          <w:rFonts w:asciiTheme="minorHAnsi" w:hAnsiTheme="minorHAnsi" w:cstheme="minorHAnsi"/>
          <w:color w:val="000000"/>
          <w:sz w:val="22"/>
          <w:szCs w:val="22"/>
        </w:rPr>
        <w:t xml:space="preserve">You can pull the weeds by hand; this is very easy to do after a nice rain storm. Or you can use a broad spectrum weed killer in a liquid form with a pump sprayer, to spray any weeds as you find them. Mix up a batch of the spray in a pump sprayer to treat weeds every now and then (when you see them). Store the mixed product in a back corner of your garage away from direct light and heat. Be careful to avoid small plantings (with this spray) that you want to keep. </w:t>
      </w:r>
    </w:p>
    <w:p w:rsidR="003E782F" w:rsidRPr="000B76D4" w:rsidRDefault="003E782F" w:rsidP="003E782F">
      <w:pPr>
        <w:autoSpaceDE w:val="0"/>
        <w:autoSpaceDN w:val="0"/>
        <w:adjustRightInd w:val="0"/>
        <w:rPr>
          <w:rFonts w:asciiTheme="minorHAnsi" w:hAnsiTheme="minorHAnsi" w:cstheme="minorHAnsi"/>
          <w:color w:val="000000"/>
          <w:sz w:val="22"/>
          <w:szCs w:val="22"/>
        </w:rPr>
      </w:pPr>
    </w:p>
    <w:p w:rsidR="003E782F" w:rsidRPr="000B76D4" w:rsidRDefault="003E782F" w:rsidP="003E782F">
      <w:pPr>
        <w:autoSpaceDE w:val="0"/>
        <w:autoSpaceDN w:val="0"/>
        <w:adjustRightInd w:val="0"/>
        <w:rPr>
          <w:rFonts w:asciiTheme="minorHAnsi" w:hAnsiTheme="minorHAnsi" w:cstheme="minorHAnsi"/>
          <w:color w:val="000000"/>
          <w:sz w:val="22"/>
          <w:szCs w:val="22"/>
        </w:rPr>
      </w:pPr>
      <w:r w:rsidRPr="000B76D4">
        <w:rPr>
          <w:rFonts w:asciiTheme="minorHAnsi" w:hAnsiTheme="minorHAnsi" w:cstheme="minorHAnsi"/>
          <w:color w:val="000000"/>
          <w:sz w:val="22"/>
          <w:szCs w:val="22"/>
        </w:rPr>
        <w:t xml:space="preserve">Use mulch or pine straw as a ground cover in garden areas to help prevent weeds and water evaporation. Mulch or straw needs to be replaced at least once a year. </w:t>
      </w:r>
    </w:p>
    <w:p w:rsidR="003E782F" w:rsidRPr="000B76D4" w:rsidRDefault="003E782F" w:rsidP="003E782F">
      <w:pPr>
        <w:autoSpaceDE w:val="0"/>
        <w:autoSpaceDN w:val="0"/>
        <w:adjustRightInd w:val="0"/>
        <w:rPr>
          <w:rFonts w:asciiTheme="minorHAnsi" w:hAnsiTheme="minorHAnsi" w:cstheme="minorHAnsi"/>
          <w:color w:val="000000"/>
          <w:sz w:val="22"/>
          <w:szCs w:val="22"/>
        </w:rPr>
      </w:pPr>
    </w:p>
    <w:p w:rsidR="003E782F" w:rsidRPr="000B76D4" w:rsidRDefault="003E782F" w:rsidP="003C6295">
      <w:pPr>
        <w:rPr>
          <w:rFonts w:asciiTheme="minorHAnsi" w:hAnsiTheme="minorHAnsi" w:cstheme="minorHAnsi"/>
          <w:sz w:val="22"/>
          <w:szCs w:val="22"/>
        </w:rPr>
      </w:pPr>
      <w:r w:rsidRPr="000B76D4">
        <w:rPr>
          <w:rFonts w:asciiTheme="minorHAnsi" w:hAnsiTheme="minorHAnsi" w:cstheme="minorHAnsi"/>
          <w:color w:val="000000"/>
          <w:sz w:val="22"/>
          <w:szCs w:val="22"/>
        </w:rPr>
        <w:t xml:space="preserve">Please choose the plan below that meets your needs: </w:t>
      </w:r>
    </w:p>
    <w:p w:rsidR="003E782F" w:rsidRPr="000B76D4" w:rsidRDefault="003E782F" w:rsidP="003C6295">
      <w:pPr>
        <w:pStyle w:val="ListParagraph"/>
        <w:numPr>
          <w:ilvl w:val="0"/>
          <w:numId w:val="26"/>
        </w:numPr>
        <w:autoSpaceDE w:val="0"/>
        <w:autoSpaceDN w:val="0"/>
        <w:adjustRightInd w:val="0"/>
        <w:rPr>
          <w:rFonts w:asciiTheme="minorHAnsi" w:hAnsiTheme="minorHAnsi" w:cstheme="minorHAnsi"/>
          <w:color w:val="000000"/>
          <w:sz w:val="22"/>
          <w:szCs w:val="22"/>
        </w:rPr>
      </w:pPr>
      <w:r w:rsidRPr="000B76D4">
        <w:rPr>
          <w:rFonts w:asciiTheme="minorHAnsi" w:hAnsiTheme="minorHAnsi" w:cstheme="minorHAnsi"/>
          <w:color w:val="000000"/>
          <w:sz w:val="22"/>
          <w:szCs w:val="22"/>
        </w:rPr>
        <w:lastRenderedPageBreak/>
        <w:t xml:space="preserve">Minimum Yearly Lawn Plan </w:t>
      </w:r>
    </w:p>
    <w:p w:rsidR="003E782F" w:rsidRPr="000B76D4" w:rsidRDefault="003E782F" w:rsidP="003C6295">
      <w:pPr>
        <w:pStyle w:val="ListParagraph"/>
        <w:numPr>
          <w:ilvl w:val="0"/>
          <w:numId w:val="26"/>
        </w:numPr>
        <w:autoSpaceDE w:val="0"/>
        <w:autoSpaceDN w:val="0"/>
        <w:adjustRightInd w:val="0"/>
        <w:rPr>
          <w:rFonts w:asciiTheme="minorHAnsi" w:hAnsiTheme="minorHAnsi" w:cstheme="minorHAnsi"/>
          <w:color w:val="000000"/>
          <w:sz w:val="22"/>
          <w:szCs w:val="22"/>
        </w:rPr>
      </w:pPr>
      <w:r w:rsidRPr="000B76D4">
        <w:rPr>
          <w:rFonts w:asciiTheme="minorHAnsi" w:hAnsiTheme="minorHAnsi" w:cstheme="minorHAnsi"/>
          <w:color w:val="000000"/>
          <w:sz w:val="22"/>
          <w:szCs w:val="22"/>
        </w:rPr>
        <w:t xml:space="preserve">Lawn Restoration Plan (This is to be used if you lawn has more than 35% weeds or bare areas combined. </w:t>
      </w:r>
    </w:p>
    <w:p w:rsidR="003C6295" w:rsidRPr="000B76D4" w:rsidRDefault="003E782F" w:rsidP="003C6295">
      <w:pPr>
        <w:pStyle w:val="ListParagraph"/>
        <w:numPr>
          <w:ilvl w:val="0"/>
          <w:numId w:val="26"/>
        </w:numPr>
        <w:autoSpaceDE w:val="0"/>
        <w:autoSpaceDN w:val="0"/>
        <w:adjustRightInd w:val="0"/>
        <w:rPr>
          <w:rFonts w:asciiTheme="minorHAnsi" w:hAnsiTheme="minorHAnsi" w:cstheme="minorHAnsi"/>
          <w:color w:val="000000"/>
          <w:sz w:val="22"/>
          <w:szCs w:val="22"/>
        </w:rPr>
      </w:pPr>
      <w:r w:rsidRPr="000B76D4">
        <w:rPr>
          <w:rFonts w:asciiTheme="minorHAnsi" w:hAnsiTheme="minorHAnsi" w:cstheme="minorHAnsi"/>
          <w:color w:val="000000"/>
          <w:sz w:val="22"/>
          <w:szCs w:val="22"/>
        </w:rPr>
        <w:t>Better Yearly Lawn Plan</w:t>
      </w:r>
    </w:p>
    <w:p w:rsidR="003C6295" w:rsidRPr="000B76D4" w:rsidRDefault="003C6295" w:rsidP="003C6295">
      <w:pPr>
        <w:rPr>
          <w:rFonts w:asciiTheme="minorHAnsi" w:hAnsiTheme="minorHAnsi" w:cstheme="minorHAnsi"/>
          <w:b/>
          <w:bCs/>
          <w:sz w:val="22"/>
          <w:szCs w:val="22"/>
          <w:u w:val="single"/>
        </w:rPr>
      </w:pPr>
    </w:p>
    <w:p w:rsidR="003E782F" w:rsidRPr="000B76D4" w:rsidRDefault="003E782F" w:rsidP="003C6295">
      <w:pPr>
        <w:rPr>
          <w:rFonts w:asciiTheme="minorHAnsi" w:hAnsiTheme="minorHAnsi" w:cstheme="minorHAnsi"/>
          <w:sz w:val="22"/>
          <w:szCs w:val="22"/>
        </w:rPr>
      </w:pPr>
      <w:r w:rsidRPr="000B76D4">
        <w:rPr>
          <w:rFonts w:asciiTheme="minorHAnsi" w:hAnsiTheme="minorHAnsi" w:cstheme="minorHAnsi"/>
          <w:b/>
          <w:bCs/>
          <w:sz w:val="22"/>
          <w:szCs w:val="22"/>
          <w:u w:val="single"/>
        </w:rPr>
        <w:t xml:space="preserve">Minimum Yearly Lawn Plan </w:t>
      </w:r>
    </w:p>
    <w:p w:rsidR="003E782F" w:rsidRPr="000B76D4" w:rsidRDefault="003E782F" w:rsidP="003C6295">
      <w:pPr>
        <w:pStyle w:val="ListParagraph"/>
        <w:numPr>
          <w:ilvl w:val="0"/>
          <w:numId w:val="27"/>
        </w:numPr>
        <w:rPr>
          <w:rFonts w:asciiTheme="minorHAnsi" w:hAnsiTheme="minorHAnsi" w:cstheme="minorHAnsi"/>
          <w:color w:val="000000"/>
          <w:sz w:val="22"/>
          <w:szCs w:val="22"/>
        </w:rPr>
      </w:pPr>
      <w:r w:rsidRPr="000B76D4">
        <w:rPr>
          <w:rFonts w:asciiTheme="minorHAnsi" w:hAnsiTheme="minorHAnsi" w:cstheme="minorHAnsi"/>
          <w:color w:val="000000"/>
          <w:sz w:val="22"/>
          <w:szCs w:val="22"/>
        </w:rPr>
        <w:t>Feb 15th – March 9th: Spring pre-emergence/fertilizer application. (Cut lawn on low</w:t>
      </w:r>
      <w:r w:rsidR="003C6295" w:rsidRPr="000B76D4">
        <w:rPr>
          <w:rFonts w:asciiTheme="minorHAnsi" w:hAnsiTheme="minorHAnsi" w:cstheme="minorHAnsi"/>
          <w:color w:val="000000"/>
          <w:sz w:val="22"/>
          <w:szCs w:val="22"/>
        </w:rPr>
        <w:t xml:space="preserve"> </w:t>
      </w:r>
      <w:r w:rsidRPr="000B76D4">
        <w:rPr>
          <w:rFonts w:asciiTheme="minorHAnsi" w:hAnsiTheme="minorHAnsi" w:cstheme="minorHAnsi"/>
          <w:color w:val="000000"/>
          <w:sz w:val="22"/>
          <w:szCs w:val="22"/>
        </w:rPr>
        <w:t xml:space="preserve">setting first, 2 inches.) </w:t>
      </w:r>
    </w:p>
    <w:p w:rsidR="003E782F" w:rsidRPr="000B76D4" w:rsidRDefault="003E782F" w:rsidP="00B24510">
      <w:pPr>
        <w:pStyle w:val="ListParagraph"/>
        <w:numPr>
          <w:ilvl w:val="0"/>
          <w:numId w:val="22"/>
        </w:numPr>
        <w:autoSpaceDE w:val="0"/>
        <w:autoSpaceDN w:val="0"/>
        <w:adjustRightInd w:val="0"/>
        <w:rPr>
          <w:rFonts w:asciiTheme="minorHAnsi" w:hAnsiTheme="minorHAnsi" w:cstheme="minorHAnsi"/>
          <w:color w:val="000000"/>
          <w:sz w:val="22"/>
          <w:szCs w:val="22"/>
        </w:rPr>
      </w:pPr>
      <w:r w:rsidRPr="000B76D4">
        <w:rPr>
          <w:rFonts w:asciiTheme="minorHAnsi" w:hAnsiTheme="minorHAnsi" w:cstheme="minorHAnsi"/>
          <w:color w:val="000000"/>
          <w:sz w:val="22"/>
          <w:szCs w:val="22"/>
        </w:rPr>
        <w:t xml:space="preserve">Cut Lawn Weekly – during the hot &amp; dry summer months cut once every ten days. </w:t>
      </w:r>
    </w:p>
    <w:p w:rsidR="003E782F" w:rsidRPr="000B76D4" w:rsidRDefault="003E782F" w:rsidP="00B24510">
      <w:pPr>
        <w:pStyle w:val="ListParagraph"/>
        <w:numPr>
          <w:ilvl w:val="0"/>
          <w:numId w:val="22"/>
        </w:numPr>
        <w:autoSpaceDE w:val="0"/>
        <w:autoSpaceDN w:val="0"/>
        <w:adjustRightInd w:val="0"/>
        <w:rPr>
          <w:rFonts w:asciiTheme="minorHAnsi" w:hAnsiTheme="minorHAnsi" w:cstheme="minorHAnsi"/>
          <w:color w:val="000000"/>
          <w:sz w:val="22"/>
          <w:szCs w:val="22"/>
        </w:rPr>
      </w:pPr>
      <w:r w:rsidRPr="000B76D4">
        <w:rPr>
          <w:rFonts w:asciiTheme="minorHAnsi" w:hAnsiTheme="minorHAnsi" w:cstheme="minorHAnsi"/>
          <w:color w:val="000000"/>
          <w:sz w:val="22"/>
          <w:szCs w:val="22"/>
        </w:rPr>
        <w:t xml:space="preserve">(Lawns must not exceed 8 inches in length) </w:t>
      </w:r>
    </w:p>
    <w:p w:rsidR="003E782F" w:rsidRPr="000B76D4" w:rsidRDefault="003E782F" w:rsidP="00B24510">
      <w:pPr>
        <w:pStyle w:val="ListParagraph"/>
        <w:numPr>
          <w:ilvl w:val="0"/>
          <w:numId w:val="22"/>
        </w:numPr>
        <w:autoSpaceDE w:val="0"/>
        <w:autoSpaceDN w:val="0"/>
        <w:adjustRightInd w:val="0"/>
        <w:rPr>
          <w:rFonts w:asciiTheme="minorHAnsi" w:hAnsiTheme="minorHAnsi" w:cstheme="minorHAnsi"/>
          <w:color w:val="000000"/>
          <w:sz w:val="22"/>
          <w:szCs w:val="22"/>
        </w:rPr>
      </w:pPr>
      <w:r w:rsidRPr="000B76D4">
        <w:rPr>
          <w:rFonts w:asciiTheme="minorHAnsi" w:hAnsiTheme="minorHAnsi" w:cstheme="minorHAnsi"/>
          <w:color w:val="000000"/>
          <w:sz w:val="22"/>
          <w:szCs w:val="22"/>
        </w:rPr>
        <w:t xml:space="preserve">Edge your lawn in May and again in September. All areas that touch concrete (curbs, </w:t>
      </w:r>
    </w:p>
    <w:p w:rsidR="003E782F" w:rsidRPr="000B76D4" w:rsidRDefault="003E782F" w:rsidP="00B24510">
      <w:pPr>
        <w:pStyle w:val="ListParagraph"/>
        <w:numPr>
          <w:ilvl w:val="0"/>
          <w:numId w:val="22"/>
        </w:numPr>
        <w:autoSpaceDE w:val="0"/>
        <w:autoSpaceDN w:val="0"/>
        <w:adjustRightInd w:val="0"/>
        <w:rPr>
          <w:rFonts w:asciiTheme="minorHAnsi" w:hAnsiTheme="minorHAnsi" w:cstheme="minorHAnsi"/>
          <w:color w:val="000000"/>
          <w:sz w:val="22"/>
          <w:szCs w:val="22"/>
        </w:rPr>
      </w:pPr>
      <w:proofErr w:type="gramStart"/>
      <w:r w:rsidRPr="000B76D4">
        <w:rPr>
          <w:rFonts w:asciiTheme="minorHAnsi" w:hAnsiTheme="minorHAnsi" w:cstheme="minorHAnsi"/>
          <w:color w:val="000000"/>
          <w:sz w:val="22"/>
          <w:szCs w:val="22"/>
        </w:rPr>
        <w:t>sidewalks</w:t>
      </w:r>
      <w:proofErr w:type="gramEnd"/>
      <w:r w:rsidRPr="000B76D4">
        <w:rPr>
          <w:rFonts w:asciiTheme="minorHAnsi" w:hAnsiTheme="minorHAnsi" w:cstheme="minorHAnsi"/>
          <w:color w:val="000000"/>
          <w:sz w:val="22"/>
          <w:szCs w:val="22"/>
        </w:rPr>
        <w:t xml:space="preserve">, etc.) </w:t>
      </w:r>
      <w:proofErr w:type="gramStart"/>
      <w:r w:rsidRPr="000B76D4">
        <w:rPr>
          <w:rFonts w:asciiTheme="minorHAnsi" w:hAnsiTheme="minorHAnsi" w:cstheme="minorHAnsi"/>
          <w:color w:val="000000"/>
          <w:sz w:val="22"/>
          <w:szCs w:val="22"/>
        </w:rPr>
        <w:t>must</w:t>
      </w:r>
      <w:proofErr w:type="gramEnd"/>
      <w:r w:rsidRPr="000B76D4">
        <w:rPr>
          <w:rFonts w:asciiTheme="minorHAnsi" w:hAnsiTheme="minorHAnsi" w:cstheme="minorHAnsi"/>
          <w:color w:val="000000"/>
          <w:sz w:val="22"/>
          <w:szCs w:val="22"/>
        </w:rPr>
        <w:t xml:space="preserve"> be edged periodically. </w:t>
      </w:r>
    </w:p>
    <w:p w:rsidR="003E782F" w:rsidRPr="000B76D4" w:rsidRDefault="003E782F" w:rsidP="00B24510">
      <w:pPr>
        <w:pStyle w:val="ListParagraph"/>
        <w:numPr>
          <w:ilvl w:val="0"/>
          <w:numId w:val="22"/>
        </w:numPr>
        <w:autoSpaceDE w:val="0"/>
        <w:autoSpaceDN w:val="0"/>
        <w:adjustRightInd w:val="0"/>
        <w:rPr>
          <w:rFonts w:asciiTheme="minorHAnsi" w:hAnsiTheme="minorHAnsi" w:cstheme="minorHAnsi"/>
          <w:color w:val="000000"/>
          <w:sz w:val="22"/>
          <w:szCs w:val="22"/>
        </w:rPr>
      </w:pPr>
      <w:r w:rsidRPr="000B76D4">
        <w:rPr>
          <w:rFonts w:asciiTheme="minorHAnsi" w:hAnsiTheme="minorHAnsi" w:cstheme="minorHAnsi"/>
          <w:color w:val="000000"/>
          <w:sz w:val="22"/>
          <w:szCs w:val="22"/>
        </w:rPr>
        <w:t xml:space="preserve">Keep garden areas mulched and clear of weeds. </w:t>
      </w:r>
    </w:p>
    <w:p w:rsidR="003E782F" w:rsidRPr="000B76D4" w:rsidRDefault="003E782F" w:rsidP="00B24510">
      <w:pPr>
        <w:pStyle w:val="ListParagraph"/>
        <w:numPr>
          <w:ilvl w:val="0"/>
          <w:numId w:val="22"/>
        </w:numPr>
        <w:autoSpaceDE w:val="0"/>
        <w:autoSpaceDN w:val="0"/>
        <w:adjustRightInd w:val="0"/>
        <w:rPr>
          <w:rFonts w:asciiTheme="minorHAnsi" w:hAnsiTheme="minorHAnsi" w:cstheme="minorHAnsi"/>
          <w:color w:val="000000"/>
          <w:sz w:val="22"/>
          <w:szCs w:val="22"/>
        </w:rPr>
      </w:pPr>
      <w:r w:rsidRPr="000B76D4">
        <w:rPr>
          <w:rFonts w:asciiTheme="minorHAnsi" w:hAnsiTheme="minorHAnsi" w:cstheme="minorHAnsi"/>
          <w:color w:val="000000"/>
          <w:sz w:val="22"/>
          <w:szCs w:val="22"/>
        </w:rPr>
        <w:t xml:space="preserve">Use liquid weed killer as needed in lawn and garden areas. </w:t>
      </w:r>
    </w:p>
    <w:p w:rsidR="003E782F" w:rsidRPr="000B76D4" w:rsidRDefault="003E782F" w:rsidP="00B24510">
      <w:pPr>
        <w:pStyle w:val="ListParagraph"/>
        <w:numPr>
          <w:ilvl w:val="0"/>
          <w:numId w:val="22"/>
        </w:numPr>
        <w:autoSpaceDE w:val="0"/>
        <w:autoSpaceDN w:val="0"/>
        <w:adjustRightInd w:val="0"/>
        <w:rPr>
          <w:rFonts w:asciiTheme="minorHAnsi" w:hAnsiTheme="minorHAnsi" w:cstheme="minorHAnsi"/>
          <w:color w:val="000000"/>
          <w:sz w:val="22"/>
          <w:szCs w:val="22"/>
        </w:rPr>
      </w:pPr>
      <w:r w:rsidRPr="000B76D4">
        <w:rPr>
          <w:rFonts w:asciiTheme="minorHAnsi" w:hAnsiTheme="minorHAnsi" w:cstheme="minorHAnsi"/>
          <w:color w:val="000000"/>
          <w:sz w:val="22"/>
          <w:szCs w:val="22"/>
        </w:rPr>
        <w:t xml:space="preserve">September 15th – October 1st: Fall weed and feed &amp; trim bushes </w:t>
      </w:r>
    </w:p>
    <w:p w:rsidR="003E782F" w:rsidRPr="000B76D4" w:rsidRDefault="003E782F" w:rsidP="00B24510">
      <w:pPr>
        <w:pStyle w:val="ListParagraph"/>
        <w:numPr>
          <w:ilvl w:val="0"/>
          <w:numId w:val="22"/>
        </w:numPr>
        <w:autoSpaceDE w:val="0"/>
        <w:autoSpaceDN w:val="0"/>
        <w:adjustRightInd w:val="0"/>
        <w:rPr>
          <w:rFonts w:asciiTheme="minorHAnsi" w:hAnsiTheme="minorHAnsi" w:cstheme="minorHAnsi"/>
          <w:color w:val="000000"/>
          <w:sz w:val="22"/>
          <w:szCs w:val="22"/>
        </w:rPr>
      </w:pPr>
      <w:r w:rsidRPr="000B76D4">
        <w:rPr>
          <w:rFonts w:asciiTheme="minorHAnsi" w:hAnsiTheme="minorHAnsi" w:cstheme="minorHAnsi"/>
          <w:color w:val="000000"/>
          <w:sz w:val="22"/>
          <w:szCs w:val="22"/>
        </w:rPr>
        <w:t>Remember any tree or major shrub removal needs to be applied for and approved by the</w:t>
      </w:r>
      <w:r w:rsidR="00B24510" w:rsidRPr="000B76D4">
        <w:rPr>
          <w:rFonts w:asciiTheme="minorHAnsi" w:hAnsiTheme="minorHAnsi" w:cstheme="minorHAnsi"/>
          <w:color w:val="000000"/>
          <w:sz w:val="22"/>
          <w:szCs w:val="22"/>
        </w:rPr>
        <w:t xml:space="preserve"> ARB</w:t>
      </w:r>
    </w:p>
    <w:p w:rsidR="003E782F" w:rsidRPr="000B76D4" w:rsidRDefault="003E782F" w:rsidP="003E782F">
      <w:pPr>
        <w:autoSpaceDE w:val="0"/>
        <w:autoSpaceDN w:val="0"/>
        <w:adjustRightInd w:val="0"/>
        <w:rPr>
          <w:rFonts w:asciiTheme="minorHAnsi" w:hAnsiTheme="minorHAnsi" w:cstheme="minorHAnsi"/>
          <w:color w:val="000000"/>
          <w:sz w:val="22"/>
          <w:szCs w:val="22"/>
        </w:rPr>
      </w:pPr>
    </w:p>
    <w:p w:rsidR="003E782F" w:rsidRPr="000B76D4" w:rsidRDefault="003E782F" w:rsidP="003E782F">
      <w:pPr>
        <w:autoSpaceDE w:val="0"/>
        <w:autoSpaceDN w:val="0"/>
        <w:adjustRightInd w:val="0"/>
        <w:rPr>
          <w:rFonts w:asciiTheme="minorHAnsi" w:hAnsiTheme="minorHAnsi" w:cstheme="minorHAnsi"/>
          <w:color w:val="000000"/>
          <w:sz w:val="22"/>
          <w:szCs w:val="22"/>
        </w:rPr>
      </w:pPr>
      <w:r w:rsidRPr="000B76D4">
        <w:rPr>
          <w:rFonts w:asciiTheme="minorHAnsi" w:hAnsiTheme="minorHAnsi" w:cstheme="minorHAnsi"/>
          <w:color w:val="000000"/>
          <w:sz w:val="22"/>
          <w:szCs w:val="22"/>
        </w:rPr>
        <w:t xml:space="preserve">The “Minimum” guide assumes that your lawn is in reasonable condition to start with. This also assumes you are using “cool” season grass, such as fescue, perennial rye, etc. (not one of the southern types of grass such as </w:t>
      </w:r>
      <w:proofErr w:type="spellStart"/>
      <w:r w:rsidRPr="000B76D4">
        <w:rPr>
          <w:rFonts w:asciiTheme="minorHAnsi" w:hAnsiTheme="minorHAnsi" w:cstheme="minorHAnsi"/>
          <w:color w:val="000000"/>
          <w:sz w:val="22"/>
          <w:szCs w:val="22"/>
        </w:rPr>
        <w:t>zoysia</w:t>
      </w:r>
      <w:proofErr w:type="spellEnd"/>
      <w:r w:rsidRPr="000B76D4">
        <w:rPr>
          <w:rFonts w:asciiTheme="minorHAnsi" w:hAnsiTheme="minorHAnsi" w:cstheme="minorHAnsi"/>
          <w:color w:val="000000"/>
          <w:sz w:val="22"/>
          <w:szCs w:val="22"/>
        </w:rPr>
        <w:t xml:space="preserve">.) </w:t>
      </w:r>
    </w:p>
    <w:p w:rsidR="00B24510" w:rsidRPr="000B76D4" w:rsidRDefault="00B24510" w:rsidP="003E782F">
      <w:pPr>
        <w:autoSpaceDE w:val="0"/>
        <w:autoSpaceDN w:val="0"/>
        <w:adjustRightInd w:val="0"/>
        <w:rPr>
          <w:rFonts w:asciiTheme="minorHAnsi" w:hAnsiTheme="minorHAnsi" w:cstheme="minorHAnsi"/>
          <w:color w:val="000000"/>
          <w:sz w:val="22"/>
          <w:szCs w:val="22"/>
        </w:rPr>
      </w:pPr>
    </w:p>
    <w:p w:rsidR="003E782F" w:rsidRPr="000B76D4" w:rsidRDefault="003E782F" w:rsidP="003E782F">
      <w:pPr>
        <w:autoSpaceDE w:val="0"/>
        <w:autoSpaceDN w:val="0"/>
        <w:adjustRightInd w:val="0"/>
        <w:rPr>
          <w:rFonts w:asciiTheme="minorHAnsi" w:hAnsiTheme="minorHAnsi" w:cstheme="minorHAnsi"/>
          <w:color w:val="000000"/>
          <w:sz w:val="22"/>
          <w:szCs w:val="22"/>
        </w:rPr>
      </w:pPr>
      <w:r w:rsidRPr="000B76D4">
        <w:rPr>
          <w:rFonts w:asciiTheme="minorHAnsi" w:hAnsiTheme="minorHAnsi" w:cstheme="minorHAnsi"/>
          <w:color w:val="000000"/>
          <w:sz w:val="22"/>
          <w:szCs w:val="22"/>
        </w:rPr>
        <w:t xml:space="preserve">Your first application should be a fertilizer and pre-emergent weed control product. You may purchase any type or brand you like but you MUST apply this on your lawn between February 15th and March 9th. This will enable your grass to better survive the hot summer with minimal or no watering other than that which falls from the sky. This application will help grow roots, strengthen existing grass and prevent many of the weeds that grow in our area. If you apply any fertilizer after the middle of March your lawn will struggle during the hot days that follow and you will need to water to prevent it from dying. </w:t>
      </w:r>
    </w:p>
    <w:p w:rsidR="00B24510" w:rsidRPr="000B76D4" w:rsidRDefault="00B24510" w:rsidP="003E782F">
      <w:pPr>
        <w:autoSpaceDE w:val="0"/>
        <w:autoSpaceDN w:val="0"/>
        <w:adjustRightInd w:val="0"/>
        <w:rPr>
          <w:rFonts w:asciiTheme="minorHAnsi" w:hAnsiTheme="minorHAnsi" w:cstheme="minorHAnsi"/>
          <w:color w:val="000000"/>
          <w:sz w:val="22"/>
          <w:szCs w:val="22"/>
        </w:rPr>
      </w:pPr>
    </w:p>
    <w:p w:rsidR="003E782F" w:rsidRPr="000B76D4" w:rsidRDefault="003E782F" w:rsidP="003E782F">
      <w:pPr>
        <w:autoSpaceDE w:val="0"/>
        <w:autoSpaceDN w:val="0"/>
        <w:adjustRightInd w:val="0"/>
        <w:rPr>
          <w:rFonts w:asciiTheme="minorHAnsi" w:hAnsiTheme="minorHAnsi" w:cstheme="minorHAnsi"/>
          <w:color w:val="000000"/>
          <w:sz w:val="22"/>
          <w:szCs w:val="22"/>
        </w:rPr>
      </w:pPr>
      <w:r w:rsidRPr="000B76D4">
        <w:rPr>
          <w:rFonts w:asciiTheme="minorHAnsi" w:hAnsiTheme="minorHAnsi" w:cstheme="minorHAnsi"/>
          <w:color w:val="000000"/>
          <w:sz w:val="22"/>
          <w:szCs w:val="22"/>
        </w:rPr>
        <w:t xml:space="preserve">Watering in the summer months is optional in this plan. If you normally water your lawn you should continue to do so and it will look better. However, it is not needed to have at least a basic relatively weed-free lawn. (Do not water at night or late in the day.) </w:t>
      </w:r>
    </w:p>
    <w:p w:rsidR="00B24510" w:rsidRPr="000B76D4" w:rsidRDefault="00B24510" w:rsidP="003E782F">
      <w:pPr>
        <w:autoSpaceDE w:val="0"/>
        <w:autoSpaceDN w:val="0"/>
        <w:adjustRightInd w:val="0"/>
        <w:rPr>
          <w:rFonts w:asciiTheme="minorHAnsi" w:hAnsiTheme="minorHAnsi" w:cstheme="minorHAnsi"/>
          <w:color w:val="000000"/>
          <w:sz w:val="22"/>
          <w:szCs w:val="22"/>
        </w:rPr>
      </w:pPr>
    </w:p>
    <w:p w:rsidR="003E782F" w:rsidRPr="000B76D4" w:rsidRDefault="003E782F" w:rsidP="003E782F">
      <w:pPr>
        <w:autoSpaceDE w:val="0"/>
        <w:autoSpaceDN w:val="0"/>
        <w:adjustRightInd w:val="0"/>
        <w:rPr>
          <w:rFonts w:asciiTheme="minorHAnsi" w:hAnsiTheme="minorHAnsi" w:cstheme="minorHAnsi"/>
          <w:color w:val="000000"/>
          <w:sz w:val="22"/>
          <w:szCs w:val="22"/>
        </w:rPr>
      </w:pPr>
      <w:r w:rsidRPr="000B76D4">
        <w:rPr>
          <w:rFonts w:asciiTheme="minorHAnsi" w:hAnsiTheme="minorHAnsi" w:cstheme="minorHAnsi"/>
          <w:color w:val="000000"/>
          <w:sz w:val="22"/>
          <w:szCs w:val="22"/>
        </w:rPr>
        <w:t xml:space="preserve">Your next application should be a weed-and-feed product (any type or brand you wish). </w:t>
      </w:r>
    </w:p>
    <w:p w:rsidR="00B24510" w:rsidRPr="000B76D4" w:rsidRDefault="00B24510" w:rsidP="003E782F">
      <w:pPr>
        <w:autoSpaceDE w:val="0"/>
        <w:autoSpaceDN w:val="0"/>
        <w:adjustRightInd w:val="0"/>
        <w:rPr>
          <w:rFonts w:asciiTheme="minorHAnsi" w:hAnsiTheme="minorHAnsi" w:cstheme="minorHAnsi"/>
          <w:color w:val="000000"/>
          <w:sz w:val="22"/>
          <w:szCs w:val="22"/>
        </w:rPr>
      </w:pPr>
    </w:p>
    <w:p w:rsidR="003E782F" w:rsidRPr="000B76D4" w:rsidRDefault="003E782F" w:rsidP="003E782F">
      <w:pPr>
        <w:autoSpaceDE w:val="0"/>
        <w:autoSpaceDN w:val="0"/>
        <w:adjustRightInd w:val="0"/>
        <w:rPr>
          <w:rFonts w:asciiTheme="minorHAnsi" w:hAnsiTheme="minorHAnsi" w:cstheme="minorHAnsi"/>
          <w:color w:val="000000"/>
          <w:sz w:val="22"/>
          <w:szCs w:val="22"/>
        </w:rPr>
      </w:pPr>
      <w:r w:rsidRPr="000B76D4">
        <w:rPr>
          <w:rFonts w:asciiTheme="minorHAnsi" w:hAnsiTheme="minorHAnsi" w:cstheme="minorHAnsi"/>
          <w:color w:val="000000"/>
          <w:sz w:val="22"/>
          <w:szCs w:val="22"/>
        </w:rPr>
        <w:t xml:space="preserve">You MUST apply this after September15th. If there has been little rain, or none is predicted around this date, you should wait until approximately October 1st. </w:t>
      </w:r>
    </w:p>
    <w:p w:rsidR="00B24510" w:rsidRPr="000B76D4" w:rsidRDefault="00B24510" w:rsidP="003E782F">
      <w:pPr>
        <w:autoSpaceDE w:val="0"/>
        <w:autoSpaceDN w:val="0"/>
        <w:adjustRightInd w:val="0"/>
        <w:rPr>
          <w:rFonts w:asciiTheme="minorHAnsi" w:hAnsiTheme="minorHAnsi" w:cstheme="minorHAnsi"/>
          <w:color w:val="000000"/>
          <w:sz w:val="22"/>
          <w:szCs w:val="22"/>
        </w:rPr>
      </w:pPr>
    </w:p>
    <w:p w:rsidR="003E782F" w:rsidRPr="000B76D4" w:rsidRDefault="003E782F" w:rsidP="003E782F">
      <w:pPr>
        <w:autoSpaceDE w:val="0"/>
        <w:autoSpaceDN w:val="0"/>
        <w:adjustRightInd w:val="0"/>
        <w:rPr>
          <w:rFonts w:asciiTheme="minorHAnsi" w:hAnsiTheme="minorHAnsi" w:cstheme="minorHAnsi"/>
          <w:color w:val="000000"/>
          <w:sz w:val="22"/>
          <w:szCs w:val="22"/>
        </w:rPr>
      </w:pPr>
      <w:r w:rsidRPr="000B76D4">
        <w:rPr>
          <w:rFonts w:asciiTheme="minorHAnsi" w:hAnsiTheme="minorHAnsi" w:cstheme="minorHAnsi"/>
          <w:color w:val="000000"/>
          <w:sz w:val="22"/>
          <w:szCs w:val="22"/>
        </w:rPr>
        <w:t xml:space="preserve">You must cut your lawn weekly. (Cut every 10 days when conditions are dry and grass is </w:t>
      </w:r>
    </w:p>
    <w:p w:rsidR="003E782F" w:rsidRPr="000B76D4" w:rsidRDefault="003E782F" w:rsidP="003E782F">
      <w:pPr>
        <w:autoSpaceDE w:val="0"/>
        <w:autoSpaceDN w:val="0"/>
        <w:adjustRightInd w:val="0"/>
        <w:rPr>
          <w:rFonts w:asciiTheme="minorHAnsi" w:hAnsiTheme="minorHAnsi" w:cstheme="minorHAnsi"/>
          <w:color w:val="000000"/>
          <w:sz w:val="22"/>
          <w:szCs w:val="22"/>
        </w:rPr>
      </w:pPr>
      <w:proofErr w:type="gramStart"/>
      <w:r w:rsidRPr="000B76D4">
        <w:rPr>
          <w:rFonts w:asciiTheme="minorHAnsi" w:hAnsiTheme="minorHAnsi" w:cstheme="minorHAnsi"/>
          <w:color w:val="000000"/>
          <w:sz w:val="22"/>
          <w:szCs w:val="22"/>
        </w:rPr>
        <w:t>growing</w:t>
      </w:r>
      <w:proofErr w:type="gramEnd"/>
      <w:r w:rsidRPr="000B76D4">
        <w:rPr>
          <w:rFonts w:asciiTheme="minorHAnsi" w:hAnsiTheme="minorHAnsi" w:cstheme="minorHAnsi"/>
          <w:color w:val="000000"/>
          <w:sz w:val="22"/>
          <w:szCs w:val="22"/>
        </w:rPr>
        <w:t xml:space="preserve"> more slowly.) If you do not mow regularly, you will have more weeds and need to apply more lawn care products to control them. </w:t>
      </w:r>
    </w:p>
    <w:p w:rsidR="00B24510" w:rsidRPr="000B76D4" w:rsidRDefault="00B24510" w:rsidP="003E782F">
      <w:pPr>
        <w:autoSpaceDE w:val="0"/>
        <w:autoSpaceDN w:val="0"/>
        <w:adjustRightInd w:val="0"/>
        <w:rPr>
          <w:rFonts w:asciiTheme="minorHAnsi" w:hAnsiTheme="minorHAnsi" w:cstheme="minorHAnsi"/>
          <w:color w:val="000000"/>
          <w:sz w:val="22"/>
          <w:szCs w:val="22"/>
        </w:rPr>
      </w:pPr>
    </w:p>
    <w:p w:rsidR="003E782F" w:rsidRPr="000B76D4" w:rsidRDefault="003E782F" w:rsidP="003E782F">
      <w:pPr>
        <w:autoSpaceDE w:val="0"/>
        <w:autoSpaceDN w:val="0"/>
        <w:adjustRightInd w:val="0"/>
        <w:rPr>
          <w:rFonts w:asciiTheme="minorHAnsi" w:hAnsiTheme="minorHAnsi" w:cstheme="minorHAnsi"/>
          <w:color w:val="000000"/>
          <w:sz w:val="22"/>
          <w:szCs w:val="22"/>
        </w:rPr>
      </w:pPr>
      <w:r w:rsidRPr="000B76D4">
        <w:rPr>
          <w:rFonts w:asciiTheme="minorHAnsi" w:hAnsiTheme="minorHAnsi" w:cstheme="minorHAnsi"/>
          <w:color w:val="000000"/>
          <w:sz w:val="22"/>
          <w:szCs w:val="22"/>
        </w:rPr>
        <w:t xml:space="preserve">You must edge your lawn at least twice a year -- recommended times are May and September. </w:t>
      </w:r>
    </w:p>
    <w:p w:rsidR="00B24510" w:rsidRPr="000B76D4" w:rsidRDefault="00B24510" w:rsidP="003E782F">
      <w:pPr>
        <w:autoSpaceDE w:val="0"/>
        <w:autoSpaceDN w:val="0"/>
        <w:adjustRightInd w:val="0"/>
        <w:rPr>
          <w:rFonts w:asciiTheme="minorHAnsi" w:hAnsiTheme="minorHAnsi" w:cstheme="minorHAnsi"/>
          <w:b/>
          <w:bCs/>
          <w:color w:val="000000"/>
          <w:sz w:val="22"/>
          <w:szCs w:val="22"/>
          <w:u w:val="single"/>
        </w:rPr>
      </w:pPr>
    </w:p>
    <w:p w:rsidR="003E782F" w:rsidRPr="000B76D4" w:rsidRDefault="003E782F" w:rsidP="003E782F">
      <w:pPr>
        <w:autoSpaceDE w:val="0"/>
        <w:autoSpaceDN w:val="0"/>
        <w:adjustRightInd w:val="0"/>
        <w:rPr>
          <w:rFonts w:asciiTheme="minorHAnsi" w:hAnsiTheme="minorHAnsi" w:cstheme="minorHAnsi"/>
          <w:color w:val="000000"/>
          <w:sz w:val="22"/>
          <w:szCs w:val="22"/>
        </w:rPr>
      </w:pPr>
      <w:r w:rsidRPr="000B76D4">
        <w:rPr>
          <w:rFonts w:asciiTheme="minorHAnsi" w:hAnsiTheme="minorHAnsi" w:cstheme="minorHAnsi"/>
          <w:b/>
          <w:bCs/>
          <w:color w:val="000000"/>
          <w:sz w:val="22"/>
          <w:szCs w:val="22"/>
          <w:u w:val="single"/>
        </w:rPr>
        <w:t xml:space="preserve">Lawn Restoration Plan </w:t>
      </w:r>
    </w:p>
    <w:p w:rsidR="003E782F" w:rsidRPr="000B76D4" w:rsidRDefault="003E782F" w:rsidP="003E782F">
      <w:pPr>
        <w:autoSpaceDE w:val="0"/>
        <w:autoSpaceDN w:val="0"/>
        <w:adjustRightInd w:val="0"/>
        <w:rPr>
          <w:rFonts w:asciiTheme="minorHAnsi" w:hAnsiTheme="minorHAnsi" w:cstheme="minorHAnsi"/>
          <w:color w:val="000000"/>
          <w:sz w:val="22"/>
          <w:szCs w:val="22"/>
        </w:rPr>
      </w:pPr>
      <w:r w:rsidRPr="000B76D4">
        <w:rPr>
          <w:rFonts w:asciiTheme="minorHAnsi" w:hAnsiTheme="minorHAnsi" w:cstheme="minorHAnsi"/>
          <w:color w:val="000000"/>
          <w:sz w:val="22"/>
          <w:szCs w:val="22"/>
        </w:rPr>
        <w:t xml:space="preserve">Use this if your lawn is more than 35% weeds and bare areas combined. </w:t>
      </w:r>
    </w:p>
    <w:p w:rsidR="003E782F" w:rsidRPr="000B76D4" w:rsidRDefault="003E782F" w:rsidP="00B24510">
      <w:pPr>
        <w:pStyle w:val="ListParagraph"/>
        <w:numPr>
          <w:ilvl w:val="0"/>
          <w:numId w:val="22"/>
        </w:numPr>
        <w:autoSpaceDE w:val="0"/>
        <w:autoSpaceDN w:val="0"/>
        <w:adjustRightInd w:val="0"/>
        <w:rPr>
          <w:rFonts w:asciiTheme="minorHAnsi" w:hAnsiTheme="minorHAnsi" w:cstheme="minorHAnsi"/>
          <w:color w:val="000000"/>
          <w:sz w:val="22"/>
          <w:szCs w:val="22"/>
        </w:rPr>
      </w:pPr>
      <w:r w:rsidRPr="000B76D4">
        <w:rPr>
          <w:rFonts w:asciiTheme="minorHAnsi" w:hAnsiTheme="minorHAnsi" w:cstheme="minorHAnsi"/>
          <w:color w:val="000000"/>
          <w:sz w:val="22"/>
          <w:szCs w:val="22"/>
        </w:rPr>
        <w:lastRenderedPageBreak/>
        <w:t xml:space="preserve">Feb 15th – March 9th: Spring pre-emergent weed control/fertilizer application. (Cut lawn on low setting first, 2 inches.) </w:t>
      </w:r>
    </w:p>
    <w:p w:rsidR="003E782F" w:rsidRPr="000B76D4" w:rsidRDefault="003E782F" w:rsidP="00B24510">
      <w:pPr>
        <w:pStyle w:val="ListParagraph"/>
        <w:numPr>
          <w:ilvl w:val="0"/>
          <w:numId w:val="22"/>
        </w:numPr>
        <w:autoSpaceDE w:val="0"/>
        <w:autoSpaceDN w:val="0"/>
        <w:adjustRightInd w:val="0"/>
        <w:rPr>
          <w:rFonts w:asciiTheme="minorHAnsi" w:hAnsiTheme="minorHAnsi" w:cstheme="minorHAnsi"/>
          <w:color w:val="000000"/>
          <w:sz w:val="22"/>
          <w:szCs w:val="22"/>
        </w:rPr>
      </w:pPr>
      <w:r w:rsidRPr="000B76D4">
        <w:rPr>
          <w:rFonts w:asciiTheme="minorHAnsi" w:hAnsiTheme="minorHAnsi" w:cstheme="minorHAnsi"/>
          <w:color w:val="000000"/>
          <w:sz w:val="22"/>
          <w:szCs w:val="22"/>
        </w:rPr>
        <w:t xml:space="preserve">Cut Lawn Weekly – during the hot &amp; dry summer months cut once every ten days. (Lawns must not exceed 8 inches in length.) </w:t>
      </w:r>
    </w:p>
    <w:p w:rsidR="003E782F" w:rsidRPr="000B76D4" w:rsidRDefault="003E782F" w:rsidP="00B24510">
      <w:pPr>
        <w:pStyle w:val="ListParagraph"/>
        <w:numPr>
          <w:ilvl w:val="0"/>
          <w:numId w:val="22"/>
        </w:numPr>
        <w:autoSpaceDE w:val="0"/>
        <w:autoSpaceDN w:val="0"/>
        <w:adjustRightInd w:val="0"/>
        <w:rPr>
          <w:rFonts w:asciiTheme="minorHAnsi" w:hAnsiTheme="minorHAnsi" w:cstheme="minorHAnsi"/>
          <w:color w:val="000000"/>
          <w:sz w:val="22"/>
          <w:szCs w:val="22"/>
        </w:rPr>
      </w:pPr>
      <w:r w:rsidRPr="000B76D4">
        <w:rPr>
          <w:rFonts w:asciiTheme="minorHAnsi" w:hAnsiTheme="minorHAnsi" w:cstheme="minorHAnsi"/>
          <w:color w:val="000000"/>
          <w:sz w:val="22"/>
          <w:szCs w:val="22"/>
        </w:rPr>
        <w:t xml:space="preserve">Edge your lawn in May and again in September. All areas that touch concrete (curbs, sidewalks, etc.). </w:t>
      </w:r>
    </w:p>
    <w:p w:rsidR="003E782F" w:rsidRPr="000B76D4" w:rsidRDefault="003E782F" w:rsidP="00B24510">
      <w:pPr>
        <w:pStyle w:val="ListParagraph"/>
        <w:numPr>
          <w:ilvl w:val="0"/>
          <w:numId w:val="22"/>
        </w:numPr>
        <w:autoSpaceDE w:val="0"/>
        <w:autoSpaceDN w:val="0"/>
        <w:adjustRightInd w:val="0"/>
        <w:rPr>
          <w:rFonts w:asciiTheme="minorHAnsi" w:hAnsiTheme="minorHAnsi" w:cstheme="minorHAnsi"/>
          <w:color w:val="000000"/>
          <w:sz w:val="22"/>
          <w:szCs w:val="22"/>
        </w:rPr>
      </w:pPr>
      <w:r w:rsidRPr="000B76D4">
        <w:rPr>
          <w:rFonts w:asciiTheme="minorHAnsi" w:hAnsiTheme="minorHAnsi" w:cstheme="minorHAnsi"/>
          <w:color w:val="000000"/>
          <w:sz w:val="22"/>
          <w:szCs w:val="22"/>
        </w:rPr>
        <w:t xml:space="preserve">Keep garden areas mulched and clear of weeds. </w:t>
      </w:r>
    </w:p>
    <w:p w:rsidR="003E782F" w:rsidRPr="000B76D4" w:rsidRDefault="003E782F" w:rsidP="00B24510">
      <w:pPr>
        <w:pStyle w:val="ListParagraph"/>
        <w:numPr>
          <w:ilvl w:val="0"/>
          <w:numId w:val="22"/>
        </w:numPr>
        <w:autoSpaceDE w:val="0"/>
        <w:autoSpaceDN w:val="0"/>
        <w:adjustRightInd w:val="0"/>
        <w:rPr>
          <w:rFonts w:asciiTheme="minorHAnsi" w:hAnsiTheme="minorHAnsi" w:cstheme="minorHAnsi"/>
          <w:color w:val="000000"/>
          <w:sz w:val="22"/>
          <w:szCs w:val="22"/>
        </w:rPr>
      </w:pPr>
      <w:r w:rsidRPr="000B76D4">
        <w:rPr>
          <w:rFonts w:asciiTheme="minorHAnsi" w:hAnsiTheme="minorHAnsi" w:cstheme="minorHAnsi"/>
          <w:color w:val="000000"/>
          <w:sz w:val="22"/>
          <w:szCs w:val="22"/>
        </w:rPr>
        <w:t xml:space="preserve">Use liquid weed killer as needed in lawn and garden areas. </w:t>
      </w:r>
    </w:p>
    <w:p w:rsidR="003E782F" w:rsidRPr="000B76D4" w:rsidRDefault="003E782F" w:rsidP="00B24510">
      <w:pPr>
        <w:pStyle w:val="ListParagraph"/>
        <w:numPr>
          <w:ilvl w:val="0"/>
          <w:numId w:val="22"/>
        </w:numPr>
        <w:autoSpaceDE w:val="0"/>
        <w:autoSpaceDN w:val="0"/>
        <w:adjustRightInd w:val="0"/>
        <w:rPr>
          <w:rFonts w:asciiTheme="minorHAnsi" w:hAnsiTheme="minorHAnsi" w:cstheme="minorHAnsi"/>
          <w:color w:val="000000"/>
          <w:sz w:val="22"/>
          <w:szCs w:val="22"/>
        </w:rPr>
      </w:pPr>
      <w:r w:rsidRPr="000B76D4">
        <w:rPr>
          <w:rFonts w:asciiTheme="minorHAnsi" w:hAnsiTheme="minorHAnsi" w:cstheme="minorHAnsi"/>
          <w:color w:val="000000"/>
          <w:sz w:val="22"/>
          <w:szCs w:val="22"/>
        </w:rPr>
        <w:t xml:space="preserve">August 23-September 1st: water lawn thoroughly (1 inch water). </w:t>
      </w:r>
    </w:p>
    <w:p w:rsidR="003E782F" w:rsidRPr="000B76D4" w:rsidRDefault="003E782F" w:rsidP="00B24510">
      <w:pPr>
        <w:pStyle w:val="ListParagraph"/>
        <w:numPr>
          <w:ilvl w:val="0"/>
          <w:numId w:val="22"/>
        </w:numPr>
        <w:autoSpaceDE w:val="0"/>
        <w:autoSpaceDN w:val="0"/>
        <w:adjustRightInd w:val="0"/>
        <w:rPr>
          <w:rFonts w:asciiTheme="minorHAnsi" w:hAnsiTheme="minorHAnsi" w:cstheme="minorHAnsi"/>
          <w:color w:val="000000"/>
          <w:sz w:val="22"/>
          <w:szCs w:val="22"/>
        </w:rPr>
      </w:pPr>
      <w:r w:rsidRPr="000B76D4">
        <w:rPr>
          <w:rFonts w:asciiTheme="minorHAnsi" w:hAnsiTheme="minorHAnsi" w:cstheme="minorHAnsi"/>
          <w:color w:val="000000"/>
          <w:sz w:val="22"/>
          <w:szCs w:val="22"/>
        </w:rPr>
        <w:t xml:space="preserve">September 6-12th: apply broad spectrum weed and feed. </w:t>
      </w:r>
    </w:p>
    <w:p w:rsidR="003E782F" w:rsidRPr="000B76D4" w:rsidRDefault="003E782F" w:rsidP="00B24510">
      <w:pPr>
        <w:pStyle w:val="ListParagraph"/>
        <w:numPr>
          <w:ilvl w:val="0"/>
          <w:numId w:val="22"/>
        </w:numPr>
        <w:autoSpaceDE w:val="0"/>
        <w:autoSpaceDN w:val="0"/>
        <w:adjustRightInd w:val="0"/>
        <w:rPr>
          <w:rFonts w:asciiTheme="minorHAnsi" w:hAnsiTheme="minorHAnsi" w:cstheme="minorHAnsi"/>
          <w:color w:val="000000"/>
          <w:sz w:val="22"/>
          <w:szCs w:val="22"/>
        </w:rPr>
      </w:pPr>
      <w:r w:rsidRPr="000B76D4">
        <w:rPr>
          <w:rFonts w:asciiTheme="minorHAnsi" w:hAnsiTheme="minorHAnsi" w:cstheme="minorHAnsi"/>
          <w:color w:val="000000"/>
          <w:sz w:val="22"/>
          <w:szCs w:val="22"/>
        </w:rPr>
        <w:t xml:space="preserve">Seed </w:t>
      </w:r>
      <w:proofErr w:type="gramStart"/>
      <w:r w:rsidRPr="000B76D4">
        <w:rPr>
          <w:rFonts w:asciiTheme="minorHAnsi" w:hAnsiTheme="minorHAnsi" w:cstheme="minorHAnsi"/>
          <w:color w:val="000000"/>
          <w:sz w:val="22"/>
          <w:szCs w:val="22"/>
        </w:rPr>
        <w:t>lawn two weeks after weed killer is applied and use</w:t>
      </w:r>
      <w:proofErr w:type="gramEnd"/>
      <w:r w:rsidRPr="000B76D4">
        <w:rPr>
          <w:rFonts w:asciiTheme="minorHAnsi" w:hAnsiTheme="minorHAnsi" w:cstheme="minorHAnsi"/>
          <w:color w:val="000000"/>
          <w:sz w:val="22"/>
          <w:szCs w:val="22"/>
        </w:rPr>
        <w:t xml:space="preserve"> no more weed killer for four weeks. Be sure to use aerator or slit seeder. Apply starter fertilizer and lime. Water for at least two weeks. </w:t>
      </w:r>
    </w:p>
    <w:p w:rsidR="003E782F" w:rsidRPr="000B76D4" w:rsidRDefault="003E782F" w:rsidP="00B24510">
      <w:pPr>
        <w:pStyle w:val="ListParagraph"/>
        <w:numPr>
          <w:ilvl w:val="0"/>
          <w:numId w:val="22"/>
        </w:numPr>
        <w:autoSpaceDE w:val="0"/>
        <w:autoSpaceDN w:val="0"/>
        <w:adjustRightInd w:val="0"/>
        <w:rPr>
          <w:rFonts w:asciiTheme="minorHAnsi" w:hAnsiTheme="minorHAnsi" w:cstheme="minorHAnsi"/>
          <w:color w:val="000000"/>
          <w:sz w:val="22"/>
          <w:szCs w:val="22"/>
        </w:rPr>
      </w:pPr>
      <w:r w:rsidRPr="000B76D4">
        <w:rPr>
          <w:rFonts w:asciiTheme="minorHAnsi" w:hAnsiTheme="minorHAnsi" w:cstheme="minorHAnsi"/>
          <w:color w:val="000000"/>
          <w:sz w:val="22"/>
          <w:szCs w:val="22"/>
        </w:rPr>
        <w:t xml:space="preserve">October 29th – November 15th: Fall/Winter fertilizer application &amp; trim bushes. </w:t>
      </w:r>
    </w:p>
    <w:p w:rsidR="003E782F" w:rsidRPr="000B76D4" w:rsidRDefault="003E782F" w:rsidP="003E782F">
      <w:pPr>
        <w:autoSpaceDE w:val="0"/>
        <w:autoSpaceDN w:val="0"/>
        <w:adjustRightInd w:val="0"/>
        <w:rPr>
          <w:rFonts w:asciiTheme="minorHAnsi" w:hAnsiTheme="minorHAnsi" w:cstheme="minorHAnsi"/>
          <w:color w:val="000000"/>
          <w:sz w:val="22"/>
          <w:szCs w:val="22"/>
        </w:rPr>
      </w:pPr>
    </w:p>
    <w:p w:rsidR="003E782F" w:rsidRPr="000B76D4" w:rsidRDefault="003E782F" w:rsidP="003E782F">
      <w:pPr>
        <w:autoSpaceDE w:val="0"/>
        <w:autoSpaceDN w:val="0"/>
        <w:adjustRightInd w:val="0"/>
        <w:rPr>
          <w:rFonts w:asciiTheme="minorHAnsi" w:hAnsiTheme="minorHAnsi" w:cstheme="minorHAnsi"/>
          <w:color w:val="000000"/>
          <w:sz w:val="22"/>
          <w:szCs w:val="22"/>
        </w:rPr>
      </w:pPr>
      <w:r w:rsidRPr="000B76D4">
        <w:rPr>
          <w:rFonts w:asciiTheme="minorHAnsi" w:hAnsiTheme="minorHAnsi" w:cstheme="minorHAnsi"/>
          <w:color w:val="000000"/>
          <w:sz w:val="22"/>
          <w:szCs w:val="22"/>
        </w:rPr>
        <w:t xml:space="preserve">If your lawn is in poor shape, you will need to do a little more work during the first 18 months to restore it. Follow the Lawn Restoration Plan outlined above. Getting a nice lawn established takes extra work and extra water. But once the healthy lawn is in place, you can use the Minimum Plan outlined above to keep it looking nice. </w:t>
      </w:r>
    </w:p>
    <w:p w:rsidR="006E2468" w:rsidRPr="000B76D4" w:rsidRDefault="006E2468" w:rsidP="003E782F">
      <w:pPr>
        <w:autoSpaceDE w:val="0"/>
        <w:autoSpaceDN w:val="0"/>
        <w:adjustRightInd w:val="0"/>
        <w:rPr>
          <w:rFonts w:asciiTheme="minorHAnsi" w:hAnsiTheme="minorHAnsi" w:cstheme="minorHAnsi"/>
          <w:color w:val="000000"/>
          <w:sz w:val="22"/>
          <w:szCs w:val="22"/>
        </w:rPr>
      </w:pPr>
    </w:p>
    <w:p w:rsidR="003E782F" w:rsidRPr="000B76D4" w:rsidRDefault="003E782F" w:rsidP="003E782F">
      <w:pPr>
        <w:autoSpaceDE w:val="0"/>
        <w:autoSpaceDN w:val="0"/>
        <w:adjustRightInd w:val="0"/>
        <w:rPr>
          <w:rFonts w:asciiTheme="minorHAnsi" w:hAnsiTheme="minorHAnsi" w:cstheme="minorHAnsi"/>
          <w:color w:val="000000"/>
          <w:sz w:val="22"/>
          <w:szCs w:val="22"/>
        </w:rPr>
      </w:pPr>
      <w:r w:rsidRPr="000B76D4">
        <w:rPr>
          <w:rFonts w:asciiTheme="minorHAnsi" w:hAnsiTheme="minorHAnsi" w:cstheme="minorHAnsi"/>
          <w:color w:val="000000"/>
          <w:sz w:val="22"/>
          <w:szCs w:val="22"/>
        </w:rPr>
        <w:t xml:space="preserve">Plan to start your prep work the first week in September. If there has been no rain during the last few weeks prior to this, thoroughly water your lawn first. Within one week of watering, apply a broad spectrum weed killer. The liquid type is the easiest to use with a hand sprayer. This will help eliminate most of the weed growth that has accumulated over the years. </w:t>
      </w:r>
    </w:p>
    <w:p w:rsidR="006E2468" w:rsidRPr="000B76D4" w:rsidRDefault="006E2468" w:rsidP="003E782F">
      <w:pPr>
        <w:autoSpaceDE w:val="0"/>
        <w:autoSpaceDN w:val="0"/>
        <w:adjustRightInd w:val="0"/>
        <w:rPr>
          <w:rFonts w:asciiTheme="minorHAnsi" w:hAnsiTheme="minorHAnsi" w:cstheme="minorHAnsi"/>
          <w:color w:val="000000"/>
          <w:sz w:val="22"/>
          <w:szCs w:val="22"/>
        </w:rPr>
      </w:pPr>
    </w:p>
    <w:p w:rsidR="003E782F" w:rsidRPr="000B76D4" w:rsidRDefault="003E782F" w:rsidP="003E782F">
      <w:pPr>
        <w:autoSpaceDE w:val="0"/>
        <w:autoSpaceDN w:val="0"/>
        <w:adjustRightInd w:val="0"/>
        <w:rPr>
          <w:rFonts w:asciiTheme="minorHAnsi" w:hAnsiTheme="minorHAnsi" w:cstheme="minorHAnsi"/>
          <w:color w:val="000000"/>
          <w:sz w:val="22"/>
          <w:szCs w:val="22"/>
        </w:rPr>
      </w:pPr>
      <w:r w:rsidRPr="000B76D4">
        <w:rPr>
          <w:rFonts w:asciiTheme="minorHAnsi" w:hAnsiTheme="minorHAnsi" w:cstheme="minorHAnsi"/>
          <w:color w:val="000000"/>
          <w:sz w:val="22"/>
          <w:szCs w:val="22"/>
        </w:rPr>
        <w:t xml:space="preserve">If your lawn has lots of weeds, you need to use one of the quality weed-and-feed products instead of the liquid. This may only come with fertilizer as a part of the product. If that is the case, you will need to thoroughly water one day each week for the following four weeks, unless it rains weekly. </w:t>
      </w:r>
      <w:r w:rsidRPr="000B76D4">
        <w:rPr>
          <w:rFonts w:asciiTheme="minorHAnsi" w:hAnsiTheme="minorHAnsi" w:cstheme="minorHAnsi"/>
          <w:color w:val="000000"/>
          <w:sz w:val="22"/>
          <w:szCs w:val="22"/>
          <w:u w:val="single"/>
        </w:rPr>
        <w:t xml:space="preserve">If your lawn is mostly weeds, you’ll need to re-seed. </w:t>
      </w:r>
    </w:p>
    <w:p w:rsidR="006E2468" w:rsidRPr="000B76D4" w:rsidRDefault="006E2468" w:rsidP="003E782F">
      <w:pPr>
        <w:autoSpaceDE w:val="0"/>
        <w:autoSpaceDN w:val="0"/>
        <w:adjustRightInd w:val="0"/>
        <w:rPr>
          <w:rFonts w:asciiTheme="minorHAnsi" w:hAnsiTheme="minorHAnsi" w:cstheme="minorHAnsi"/>
          <w:color w:val="000000"/>
          <w:sz w:val="22"/>
          <w:szCs w:val="22"/>
        </w:rPr>
      </w:pPr>
    </w:p>
    <w:p w:rsidR="003E782F" w:rsidRPr="000B76D4" w:rsidRDefault="003E782F" w:rsidP="003E782F">
      <w:pPr>
        <w:autoSpaceDE w:val="0"/>
        <w:autoSpaceDN w:val="0"/>
        <w:adjustRightInd w:val="0"/>
        <w:rPr>
          <w:rFonts w:asciiTheme="minorHAnsi" w:hAnsiTheme="minorHAnsi" w:cstheme="minorHAnsi"/>
          <w:color w:val="000000"/>
          <w:sz w:val="22"/>
          <w:szCs w:val="22"/>
        </w:rPr>
      </w:pPr>
      <w:r w:rsidRPr="000B76D4">
        <w:rPr>
          <w:rFonts w:asciiTheme="minorHAnsi" w:hAnsiTheme="minorHAnsi" w:cstheme="minorHAnsi"/>
          <w:color w:val="000000"/>
          <w:sz w:val="22"/>
          <w:szCs w:val="22"/>
        </w:rPr>
        <w:t xml:space="preserve">To re-seed your lawn, you must either aerate and seed or slit seed the first or second week in October. You may want to hire someone with power equipment to do this job. Even if it rains, you must provide some water to assist in seed germination. The lawn must stay damp during the first two weeks. </w:t>
      </w:r>
      <w:proofErr w:type="gramStart"/>
      <w:r w:rsidRPr="000B76D4">
        <w:rPr>
          <w:rFonts w:asciiTheme="minorHAnsi" w:hAnsiTheme="minorHAnsi" w:cstheme="minorHAnsi"/>
          <w:color w:val="000000"/>
          <w:sz w:val="22"/>
          <w:szCs w:val="22"/>
        </w:rPr>
        <w:t>Water a few minutes in each area.</w:t>
      </w:r>
      <w:proofErr w:type="gramEnd"/>
      <w:r w:rsidRPr="000B76D4">
        <w:rPr>
          <w:rFonts w:asciiTheme="minorHAnsi" w:hAnsiTheme="minorHAnsi" w:cstheme="minorHAnsi"/>
          <w:color w:val="000000"/>
          <w:sz w:val="22"/>
          <w:szCs w:val="22"/>
        </w:rPr>
        <w:t xml:space="preserve"> The idea is to dampen the seed but not soak the lawn on a daily basis. To reiterate, you should do this even if it rains. Seeds that are visible (lying on the ground, seeds not in the plugs or slits) will not germinate well unless kept damp. The seeds in the slits or plugs will almost all germinate with just a little water over time. </w:t>
      </w:r>
    </w:p>
    <w:p w:rsidR="006E2468" w:rsidRPr="000B76D4" w:rsidRDefault="006E2468" w:rsidP="003E782F">
      <w:pPr>
        <w:autoSpaceDE w:val="0"/>
        <w:autoSpaceDN w:val="0"/>
        <w:adjustRightInd w:val="0"/>
        <w:rPr>
          <w:rFonts w:asciiTheme="minorHAnsi" w:hAnsiTheme="minorHAnsi" w:cstheme="minorHAnsi"/>
          <w:color w:val="000000"/>
          <w:sz w:val="22"/>
          <w:szCs w:val="22"/>
        </w:rPr>
      </w:pPr>
    </w:p>
    <w:p w:rsidR="003E782F" w:rsidRPr="000B76D4" w:rsidRDefault="003E782F" w:rsidP="003E782F">
      <w:pPr>
        <w:autoSpaceDE w:val="0"/>
        <w:autoSpaceDN w:val="0"/>
        <w:adjustRightInd w:val="0"/>
        <w:rPr>
          <w:rFonts w:asciiTheme="minorHAnsi" w:hAnsiTheme="minorHAnsi" w:cstheme="minorHAnsi"/>
          <w:color w:val="000000"/>
          <w:sz w:val="22"/>
          <w:szCs w:val="22"/>
        </w:rPr>
      </w:pPr>
      <w:r w:rsidRPr="000B76D4">
        <w:rPr>
          <w:rFonts w:asciiTheme="minorHAnsi" w:hAnsiTheme="minorHAnsi" w:cstheme="minorHAnsi"/>
          <w:color w:val="000000"/>
          <w:sz w:val="22"/>
          <w:szCs w:val="22"/>
        </w:rPr>
        <w:t xml:space="preserve">Next, you will need to fertilize again with a fall/winter fertilizer that does NOT contain any weed killer. This should be done around the end of October or the first week in November. Follow the Minimum Yearly Lawn Plan spring schedule. The following Labor Day, evaluate your progress. If your lawn is still in poor shape, you must repeat some of the steps from the previous year. If it is better, but still not healthy, consider re-seeding again. Then follow the Minimum Yearly Lawn Plan but add another fertilizer application in the middle of November. </w:t>
      </w:r>
    </w:p>
    <w:p w:rsidR="006E2468" w:rsidRPr="000B76D4" w:rsidRDefault="006E2468" w:rsidP="003E782F">
      <w:pPr>
        <w:autoSpaceDE w:val="0"/>
        <w:autoSpaceDN w:val="0"/>
        <w:adjustRightInd w:val="0"/>
        <w:rPr>
          <w:rFonts w:asciiTheme="minorHAnsi" w:hAnsiTheme="minorHAnsi" w:cstheme="minorHAnsi"/>
          <w:b/>
          <w:bCs/>
          <w:color w:val="000000"/>
          <w:sz w:val="22"/>
          <w:szCs w:val="22"/>
          <w:u w:val="single"/>
        </w:rPr>
      </w:pPr>
    </w:p>
    <w:p w:rsidR="003E782F" w:rsidRPr="000B76D4" w:rsidRDefault="003E782F" w:rsidP="003E782F">
      <w:pPr>
        <w:autoSpaceDE w:val="0"/>
        <w:autoSpaceDN w:val="0"/>
        <w:adjustRightInd w:val="0"/>
        <w:rPr>
          <w:rFonts w:asciiTheme="minorHAnsi" w:hAnsiTheme="minorHAnsi" w:cstheme="minorHAnsi"/>
          <w:color w:val="000000"/>
          <w:sz w:val="22"/>
          <w:szCs w:val="22"/>
        </w:rPr>
      </w:pPr>
      <w:r w:rsidRPr="000B76D4">
        <w:rPr>
          <w:rFonts w:asciiTheme="minorHAnsi" w:hAnsiTheme="minorHAnsi" w:cstheme="minorHAnsi"/>
          <w:b/>
          <w:bCs/>
          <w:color w:val="000000"/>
          <w:sz w:val="22"/>
          <w:szCs w:val="22"/>
          <w:u w:val="single"/>
        </w:rPr>
        <w:t xml:space="preserve">Better Yearly Lawn Plan </w:t>
      </w:r>
    </w:p>
    <w:p w:rsidR="003E782F" w:rsidRPr="000B76D4" w:rsidRDefault="003E782F" w:rsidP="006E2468">
      <w:pPr>
        <w:pStyle w:val="ListParagraph"/>
        <w:numPr>
          <w:ilvl w:val="0"/>
          <w:numId w:val="22"/>
        </w:numPr>
        <w:autoSpaceDE w:val="0"/>
        <w:autoSpaceDN w:val="0"/>
        <w:adjustRightInd w:val="0"/>
        <w:rPr>
          <w:rFonts w:asciiTheme="minorHAnsi" w:hAnsiTheme="minorHAnsi" w:cstheme="minorHAnsi"/>
          <w:color w:val="000000"/>
          <w:sz w:val="22"/>
          <w:szCs w:val="22"/>
        </w:rPr>
      </w:pPr>
      <w:r w:rsidRPr="000B76D4">
        <w:rPr>
          <w:rFonts w:asciiTheme="minorHAnsi" w:hAnsiTheme="minorHAnsi" w:cstheme="minorHAnsi"/>
          <w:color w:val="000000"/>
          <w:sz w:val="22"/>
          <w:szCs w:val="22"/>
        </w:rPr>
        <w:lastRenderedPageBreak/>
        <w:t xml:space="preserve">Feb 15th – March 9th: Spring pre-emergent weed control/fertilizer application. (Cut lawn on low setting first, 2 inches.) </w:t>
      </w:r>
    </w:p>
    <w:p w:rsidR="006E2468" w:rsidRPr="000B76D4" w:rsidRDefault="003E782F" w:rsidP="006E2468">
      <w:pPr>
        <w:pStyle w:val="ListParagraph"/>
        <w:numPr>
          <w:ilvl w:val="0"/>
          <w:numId w:val="22"/>
        </w:numPr>
        <w:autoSpaceDE w:val="0"/>
        <w:autoSpaceDN w:val="0"/>
        <w:adjustRightInd w:val="0"/>
        <w:rPr>
          <w:rFonts w:asciiTheme="minorHAnsi" w:hAnsiTheme="minorHAnsi" w:cstheme="minorHAnsi"/>
          <w:color w:val="000000"/>
          <w:sz w:val="22"/>
          <w:szCs w:val="22"/>
        </w:rPr>
      </w:pPr>
      <w:r w:rsidRPr="000B76D4">
        <w:rPr>
          <w:rFonts w:asciiTheme="minorHAnsi" w:hAnsiTheme="minorHAnsi" w:cstheme="minorHAnsi"/>
          <w:color w:val="000000"/>
          <w:sz w:val="22"/>
          <w:szCs w:val="22"/>
        </w:rPr>
        <w:t xml:space="preserve">Cut Lawn Weekly – during the hot &amp; dry summer months cut once every ten days. (Lawns must not exceed 8 inches in length.) </w:t>
      </w:r>
    </w:p>
    <w:p w:rsidR="003E782F" w:rsidRPr="000B76D4" w:rsidRDefault="003E782F" w:rsidP="006E2468">
      <w:pPr>
        <w:pStyle w:val="ListParagraph"/>
        <w:numPr>
          <w:ilvl w:val="0"/>
          <w:numId w:val="22"/>
        </w:numPr>
        <w:autoSpaceDE w:val="0"/>
        <w:autoSpaceDN w:val="0"/>
        <w:adjustRightInd w:val="0"/>
        <w:rPr>
          <w:rFonts w:asciiTheme="minorHAnsi" w:hAnsiTheme="minorHAnsi" w:cstheme="minorHAnsi"/>
          <w:color w:val="000000"/>
          <w:sz w:val="22"/>
          <w:szCs w:val="22"/>
        </w:rPr>
      </w:pPr>
      <w:r w:rsidRPr="000B76D4">
        <w:rPr>
          <w:rFonts w:asciiTheme="minorHAnsi" w:hAnsiTheme="minorHAnsi" w:cstheme="minorHAnsi"/>
          <w:color w:val="000000"/>
          <w:sz w:val="22"/>
          <w:szCs w:val="22"/>
        </w:rPr>
        <w:t xml:space="preserve">Edge your lawn in May and again in September. All areas that touch concrete (curbs, sidewalks, etc.). </w:t>
      </w:r>
    </w:p>
    <w:p w:rsidR="003E782F" w:rsidRPr="000B76D4" w:rsidRDefault="003E782F" w:rsidP="006E2468">
      <w:pPr>
        <w:pStyle w:val="ListParagraph"/>
        <w:numPr>
          <w:ilvl w:val="0"/>
          <w:numId w:val="22"/>
        </w:numPr>
        <w:autoSpaceDE w:val="0"/>
        <w:autoSpaceDN w:val="0"/>
        <w:adjustRightInd w:val="0"/>
        <w:rPr>
          <w:rFonts w:asciiTheme="minorHAnsi" w:hAnsiTheme="minorHAnsi" w:cstheme="minorHAnsi"/>
          <w:color w:val="000000"/>
          <w:sz w:val="22"/>
          <w:szCs w:val="22"/>
        </w:rPr>
      </w:pPr>
      <w:r w:rsidRPr="000B76D4">
        <w:rPr>
          <w:rFonts w:asciiTheme="minorHAnsi" w:hAnsiTheme="minorHAnsi" w:cstheme="minorHAnsi"/>
          <w:color w:val="000000"/>
          <w:sz w:val="22"/>
          <w:szCs w:val="22"/>
        </w:rPr>
        <w:t xml:space="preserve">Keep garden areas mulched and clear of weeds. </w:t>
      </w:r>
    </w:p>
    <w:p w:rsidR="003E782F" w:rsidRPr="000B76D4" w:rsidRDefault="003E782F" w:rsidP="006E2468">
      <w:pPr>
        <w:pStyle w:val="ListParagraph"/>
        <w:numPr>
          <w:ilvl w:val="0"/>
          <w:numId w:val="22"/>
        </w:numPr>
        <w:autoSpaceDE w:val="0"/>
        <w:autoSpaceDN w:val="0"/>
        <w:adjustRightInd w:val="0"/>
        <w:rPr>
          <w:rFonts w:asciiTheme="minorHAnsi" w:hAnsiTheme="minorHAnsi" w:cstheme="minorHAnsi"/>
          <w:color w:val="000000"/>
          <w:sz w:val="22"/>
          <w:szCs w:val="22"/>
        </w:rPr>
      </w:pPr>
      <w:r w:rsidRPr="000B76D4">
        <w:rPr>
          <w:rFonts w:asciiTheme="minorHAnsi" w:hAnsiTheme="minorHAnsi" w:cstheme="minorHAnsi"/>
          <w:color w:val="000000"/>
          <w:sz w:val="22"/>
          <w:szCs w:val="22"/>
        </w:rPr>
        <w:t xml:space="preserve">Use liquid weed killer as needed in lawn and garden areas. </w:t>
      </w:r>
    </w:p>
    <w:p w:rsidR="003E782F" w:rsidRPr="000B76D4" w:rsidRDefault="003E782F" w:rsidP="006E2468">
      <w:pPr>
        <w:pStyle w:val="ListParagraph"/>
        <w:numPr>
          <w:ilvl w:val="0"/>
          <w:numId w:val="22"/>
        </w:numPr>
        <w:autoSpaceDE w:val="0"/>
        <w:autoSpaceDN w:val="0"/>
        <w:adjustRightInd w:val="0"/>
        <w:rPr>
          <w:rFonts w:asciiTheme="minorHAnsi" w:hAnsiTheme="minorHAnsi" w:cstheme="minorHAnsi"/>
          <w:color w:val="000000"/>
          <w:sz w:val="22"/>
          <w:szCs w:val="22"/>
        </w:rPr>
      </w:pPr>
      <w:r w:rsidRPr="000B76D4">
        <w:rPr>
          <w:rFonts w:asciiTheme="minorHAnsi" w:hAnsiTheme="minorHAnsi" w:cstheme="minorHAnsi"/>
          <w:color w:val="000000"/>
          <w:sz w:val="22"/>
          <w:szCs w:val="22"/>
        </w:rPr>
        <w:t xml:space="preserve">September 15th – October 1st: Fall weed and feed. </w:t>
      </w:r>
    </w:p>
    <w:p w:rsidR="003E782F" w:rsidRPr="000B76D4" w:rsidRDefault="003E782F" w:rsidP="006E2468">
      <w:pPr>
        <w:pStyle w:val="ListParagraph"/>
        <w:numPr>
          <w:ilvl w:val="0"/>
          <w:numId w:val="22"/>
        </w:numPr>
        <w:autoSpaceDE w:val="0"/>
        <w:autoSpaceDN w:val="0"/>
        <w:adjustRightInd w:val="0"/>
        <w:rPr>
          <w:rFonts w:asciiTheme="minorHAnsi" w:hAnsiTheme="minorHAnsi" w:cstheme="minorHAnsi"/>
          <w:color w:val="000000"/>
          <w:sz w:val="22"/>
          <w:szCs w:val="22"/>
        </w:rPr>
      </w:pPr>
      <w:r w:rsidRPr="000B76D4">
        <w:rPr>
          <w:rFonts w:asciiTheme="minorHAnsi" w:hAnsiTheme="minorHAnsi" w:cstheme="minorHAnsi"/>
          <w:color w:val="000000"/>
          <w:sz w:val="22"/>
          <w:szCs w:val="22"/>
        </w:rPr>
        <w:t xml:space="preserve">October 15th – November 1st: Fall fertilizer at 50-75% of recommended application rate on bag. Trim bushes. </w:t>
      </w:r>
    </w:p>
    <w:p w:rsidR="003E782F" w:rsidRPr="000B76D4" w:rsidRDefault="003E782F" w:rsidP="006E2468">
      <w:pPr>
        <w:pStyle w:val="ListParagraph"/>
        <w:numPr>
          <w:ilvl w:val="0"/>
          <w:numId w:val="22"/>
        </w:numPr>
        <w:autoSpaceDE w:val="0"/>
        <w:autoSpaceDN w:val="0"/>
        <w:adjustRightInd w:val="0"/>
        <w:rPr>
          <w:rFonts w:asciiTheme="minorHAnsi" w:hAnsiTheme="minorHAnsi" w:cstheme="minorHAnsi"/>
          <w:color w:val="000000"/>
          <w:sz w:val="22"/>
          <w:szCs w:val="22"/>
        </w:rPr>
      </w:pPr>
      <w:r w:rsidRPr="000B76D4">
        <w:rPr>
          <w:rFonts w:asciiTheme="minorHAnsi" w:hAnsiTheme="minorHAnsi" w:cstheme="minorHAnsi"/>
          <w:color w:val="000000"/>
          <w:sz w:val="22"/>
          <w:szCs w:val="22"/>
        </w:rPr>
        <w:t xml:space="preserve">November 15th – December 1st: Fall fertilizer at 50-75% of recommended application rate on bag. </w:t>
      </w:r>
    </w:p>
    <w:p w:rsidR="003E782F" w:rsidRPr="000B76D4" w:rsidRDefault="003E782F" w:rsidP="006E2468">
      <w:pPr>
        <w:pStyle w:val="ListParagraph"/>
        <w:numPr>
          <w:ilvl w:val="0"/>
          <w:numId w:val="22"/>
        </w:numPr>
        <w:autoSpaceDE w:val="0"/>
        <w:autoSpaceDN w:val="0"/>
        <w:adjustRightInd w:val="0"/>
        <w:rPr>
          <w:rFonts w:asciiTheme="minorHAnsi" w:hAnsiTheme="minorHAnsi" w:cstheme="minorHAnsi"/>
          <w:color w:val="000000"/>
          <w:sz w:val="22"/>
          <w:szCs w:val="22"/>
        </w:rPr>
      </w:pPr>
      <w:r w:rsidRPr="000B76D4">
        <w:rPr>
          <w:rFonts w:asciiTheme="minorHAnsi" w:hAnsiTheme="minorHAnsi" w:cstheme="minorHAnsi"/>
          <w:color w:val="000000"/>
          <w:sz w:val="22"/>
          <w:szCs w:val="22"/>
        </w:rPr>
        <w:t xml:space="preserve">Water lawn as needed during May, June, July, August and September, not to exceed one inch of water total with no more than two days of active watering. Watering more often almost guaranties fungus growth. </w:t>
      </w:r>
    </w:p>
    <w:p w:rsidR="003E782F" w:rsidRPr="000B76D4" w:rsidRDefault="003E782F" w:rsidP="006E2468">
      <w:pPr>
        <w:pStyle w:val="ListParagraph"/>
        <w:numPr>
          <w:ilvl w:val="0"/>
          <w:numId w:val="22"/>
        </w:numPr>
        <w:autoSpaceDE w:val="0"/>
        <w:autoSpaceDN w:val="0"/>
        <w:adjustRightInd w:val="0"/>
        <w:rPr>
          <w:rFonts w:asciiTheme="minorHAnsi" w:hAnsiTheme="minorHAnsi" w:cstheme="minorHAnsi"/>
          <w:color w:val="000000"/>
          <w:sz w:val="22"/>
          <w:szCs w:val="22"/>
        </w:rPr>
      </w:pPr>
      <w:r w:rsidRPr="000B76D4">
        <w:rPr>
          <w:rFonts w:asciiTheme="minorHAnsi" w:hAnsiTheme="minorHAnsi" w:cstheme="minorHAnsi"/>
          <w:color w:val="000000"/>
          <w:sz w:val="22"/>
          <w:szCs w:val="22"/>
        </w:rPr>
        <w:t xml:space="preserve">Use anti fungal as a preventative in early June </w:t>
      </w:r>
    </w:p>
    <w:p w:rsidR="003E782F" w:rsidRPr="000B76D4" w:rsidRDefault="003E782F" w:rsidP="003E782F">
      <w:pPr>
        <w:autoSpaceDE w:val="0"/>
        <w:autoSpaceDN w:val="0"/>
        <w:adjustRightInd w:val="0"/>
        <w:rPr>
          <w:rFonts w:asciiTheme="minorHAnsi" w:hAnsiTheme="minorHAnsi" w:cstheme="minorHAnsi"/>
          <w:color w:val="000000"/>
          <w:sz w:val="22"/>
          <w:szCs w:val="22"/>
        </w:rPr>
      </w:pPr>
    </w:p>
    <w:p w:rsidR="003E782F" w:rsidRPr="000B76D4" w:rsidRDefault="003E782F" w:rsidP="003E782F">
      <w:pPr>
        <w:autoSpaceDE w:val="0"/>
        <w:autoSpaceDN w:val="0"/>
        <w:adjustRightInd w:val="0"/>
        <w:rPr>
          <w:rFonts w:asciiTheme="minorHAnsi" w:hAnsiTheme="minorHAnsi" w:cstheme="minorHAnsi"/>
          <w:color w:val="000000"/>
          <w:sz w:val="22"/>
          <w:szCs w:val="22"/>
        </w:rPr>
      </w:pPr>
      <w:r w:rsidRPr="000B76D4">
        <w:rPr>
          <w:rFonts w:asciiTheme="minorHAnsi" w:hAnsiTheme="minorHAnsi" w:cstheme="minorHAnsi"/>
          <w:color w:val="000000"/>
          <w:sz w:val="22"/>
          <w:szCs w:val="22"/>
        </w:rPr>
        <w:t xml:space="preserve">Just follow the outline as shown above. The Better Yearly Lawn Plan is a relatively inexpensive plan that will enhance the look of your home. Most of the work is done when the weather is cooler and avoided during the hot days of summer. All the plans are designed to grow healthy roots first and green weed-free lawns second. This minimizes the amount of expense and work needed. </w:t>
      </w:r>
    </w:p>
    <w:p w:rsidR="006E2468" w:rsidRPr="000B76D4" w:rsidRDefault="006E2468" w:rsidP="003E782F">
      <w:pPr>
        <w:autoSpaceDE w:val="0"/>
        <w:autoSpaceDN w:val="0"/>
        <w:adjustRightInd w:val="0"/>
        <w:rPr>
          <w:rFonts w:asciiTheme="minorHAnsi" w:hAnsiTheme="minorHAnsi" w:cstheme="minorHAnsi"/>
          <w:color w:val="000000"/>
          <w:sz w:val="22"/>
          <w:szCs w:val="22"/>
        </w:rPr>
      </w:pPr>
    </w:p>
    <w:p w:rsidR="003E782F" w:rsidRPr="000B76D4" w:rsidRDefault="003E782F" w:rsidP="003E782F">
      <w:pPr>
        <w:autoSpaceDE w:val="0"/>
        <w:autoSpaceDN w:val="0"/>
        <w:adjustRightInd w:val="0"/>
        <w:rPr>
          <w:rFonts w:asciiTheme="minorHAnsi" w:hAnsiTheme="minorHAnsi" w:cstheme="minorHAnsi"/>
          <w:color w:val="000000"/>
          <w:sz w:val="22"/>
          <w:szCs w:val="22"/>
        </w:rPr>
      </w:pPr>
      <w:r w:rsidRPr="000B76D4">
        <w:rPr>
          <w:rFonts w:asciiTheme="minorHAnsi" w:hAnsiTheme="minorHAnsi" w:cstheme="minorHAnsi"/>
          <w:b/>
          <w:bCs/>
          <w:color w:val="000000"/>
          <w:sz w:val="22"/>
          <w:szCs w:val="22"/>
          <w:u w:val="single"/>
        </w:rPr>
        <w:t xml:space="preserve">Lawn Services </w:t>
      </w:r>
    </w:p>
    <w:p w:rsidR="006E2468" w:rsidRPr="000B76D4" w:rsidRDefault="003E782F" w:rsidP="003E782F">
      <w:pPr>
        <w:autoSpaceDE w:val="0"/>
        <w:autoSpaceDN w:val="0"/>
        <w:adjustRightInd w:val="0"/>
        <w:rPr>
          <w:rFonts w:asciiTheme="minorHAnsi" w:hAnsiTheme="minorHAnsi" w:cstheme="minorHAnsi"/>
          <w:color w:val="000000"/>
          <w:sz w:val="22"/>
          <w:szCs w:val="22"/>
        </w:rPr>
      </w:pPr>
      <w:r w:rsidRPr="000B76D4">
        <w:rPr>
          <w:rFonts w:asciiTheme="minorHAnsi" w:hAnsiTheme="minorHAnsi" w:cstheme="minorHAnsi"/>
          <w:color w:val="000000"/>
          <w:sz w:val="22"/>
          <w:szCs w:val="22"/>
        </w:rPr>
        <w:t xml:space="preserve">Many homeowners hire professionals to keep their lawns looking great. This is a good option if you don’t like yard work or don’t want to invest in equipment. Lawn Service companies will follow their own schedule, provide the necessary fertilizers and chemicals, and will guarantee results. The cost is very reasonable if you sign up for their yearly plan. </w:t>
      </w:r>
    </w:p>
    <w:p w:rsidR="006E2468" w:rsidRPr="000B76D4" w:rsidRDefault="006E2468" w:rsidP="003E782F">
      <w:pPr>
        <w:autoSpaceDE w:val="0"/>
        <w:autoSpaceDN w:val="0"/>
        <w:adjustRightInd w:val="0"/>
        <w:rPr>
          <w:rFonts w:asciiTheme="minorHAnsi" w:hAnsiTheme="minorHAnsi" w:cstheme="minorHAnsi"/>
          <w:color w:val="000000"/>
          <w:sz w:val="22"/>
          <w:szCs w:val="22"/>
        </w:rPr>
      </w:pPr>
    </w:p>
    <w:p w:rsidR="003E782F" w:rsidRPr="000B76D4" w:rsidRDefault="003E782F" w:rsidP="003E782F">
      <w:pPr>
        <w:autoSpaceDE w:val="0"/>
        <w:autoSpaceDN w:val="0"/>
        <w:adjustRightInd w:val="0"/>
        <w:rPr>
          <w:rFonts w:asciiTheme="minorHAnsi" w:hAnsiTheme="minorHAnsi" w:cstheme="minorHAnsi"/>
          <w:color w:val="000000"/>
          <w:sz w:val="22"/>
          <w:szCs w:val="22"/>
        </w:rPr>
      </w:pPr>
      <w:r w:rsidRPr="000B76D4">
        <w:rPr>
          <w:rFonts w:asciiTheme="minorHAnsi" w:hAnsiTheme="minorHAnsi" w:cstheme="minorHAnsi"/>
          <w:color w:val="000000"/>
          <w:sz w:val="22"/>
          <w:szCs w:val="22"/>
        </w:rPr>
        <w:t xml:space="preserve">Here is a list of names of some companies that already work for some of your </w:t>
      </w:r>
      <w:r w:rsidR="006E2468" w:rsidRPr="000B76D4">
        <w:rPr>
          <w:rFonts w:asciiTheme="minorHAnsi" w:hAnsiTheme="minorHAnsi" w:cstheme="minorHAnsi"/>
          <w:color w:val="000000"/>
          <w:sz w:val="22"/>
          <w:szCs w:val="22"/>
        </w:rPr>
        <w:t xml:space="preserve">Shearon Farm </w:t>
      </w:r>
      <w:r w:rsidRPr="000B76D4">
        <w:rPr>
          <w:rFonts w:asciiTheme="minorHAnsi" w:hAnsiTheme="minorHAnsi" w:cstheme="minorHAnsi"/>
          <w:color w:val="000000"/>
          <w:sz w:val="22"/>
          <w:szCs w:val="22"/>
        </w:rPr>
        <w:t xml:space="preserve">neighbors. </w:t>
      </w:r>
    </w:p>
    <w:p w:rsidR="006E2468" w:rsidRPr="000B76D4" w:rsidRDefault="006E2468" w:rsidP="003E782F">
      <w:pPr>
        <w:autoSpaceDE w:val="0"/>
        <w:autoSpaceDN w:val="0"/>
        <w:adjustRightInd w:val="0"/>
        <w:rPr>
          <w:rFonts w:asciiTheme="minorHAnsi" w:hAnsiTheme="minorHAnsi" w:cstheme="minorHAnsi"/>
          <w:color w:val="000000"/>
          <w:sz w:val="22"/>
          <w:szCs w:val="22"/>
        </w:rPr>
      </w:pPr>
    </w:p>
    <w:p w:rsidR="003E782F" w:rsidRPr="000B76D4" w:rsidRDefault="003E782F" w:rsidP="003E782F">
      <w:pPr>
        <w:autoSpaceDE w:val="0"/>
        <w:autoSpaceDN w:val="0"/>
        <w:adjustRightInd w:val="0"/>
        <w:rPr>
          <w:rFonts w:asciiTheme="minorHAnsi" w:hAnsiTheme="minorHAnsi" w:cstheme="minorHAnsi"/>
          <w:color w:val="000000"/>
          <w:sz w:val="22"/>
          <w:szCs w:val="22"/>
        </w:rPr>
      </w:pPr>
      <w:proofErr w:type="spellStart"/>
      <w:r w:rsidRPr="000B76D4">
        <w:rPr>
          <w:rFonts w:asciiTheme="minorHAnsi" w:hAnsiTheme="minorHAnsi" w:cstheme="minorHAnsi"/>
          <w:color w:val="000000"/>
          <w:sz w:val="22"/>
          <w:szCs w:val="22"/>
        </w:rPr>
        <w:t>Yardnique</w:t>
      </w:r>
      <w:proofErr w:type="spellEnd"/>
      <w:r w:rsidRPr="000B76D4">
        <w:rPr>
          <w:rFonts w:asciiTheme="minorHAnsi" w:hAnsiTheme="minorHAnsi" w:cstheme="minorHAnsi"/>
          <w:color w:val="000000"/>
          <w:sz w:val="22"/>
          <w:szCs w:val="22"/>
        </w:rPr>
        <w:t xml:space="preserve"> (919) 388-9878 www.yardnique.com </w:t>
      </w:r>
    </w:p>
    <w:p w:rsidR="003E782F" w:rsidRPr="000B76D4" w:rsidRDefault="003E782F" w:rsidP="003E782F">
      <w:pPr>
        <w:autoSpaceDE w:val="0"/>
        <w:autoSpaceDN w:val="0"/>
        <w:adjustRightInd w:val="0"/>
        <w:rPr>
          <w:rFonts w:asciiTheme="minorHAnsi" w:hAnsiTheme="minorHAnsi" w:cstheme="minorHAnsi"/>
          <w:color w:val="000000"/>
          <w:sz w:val="22"/>
          <w:szCs w:val="22"/>
        </w:rPr>
      </w:pPr>
      <w:r w:rsidRPr="000B76D4">
        <w:rPr>
          <w:rFonts w:asciiTheme="minorHAnsi" w:hAnsiTheme="minorHAnsi" w:cstheme="minorHAnsi"/>
          <w:color w:val="000000"/>
          <w:sz w:val="22"/>
          <w:szCs w:val="22"/>
        </w:rPr>
        <w:t xml:space="preserve">Signature Green (919) 741-0326 </w:t>
      </w:r>
    </w:p>
    <w:p w:rsidR="003E782F" w:rsidRPr="000B76D4" w:rsidRDefault="003E782F" w:rsidP="003E782F">
      <w:pPr>
        <w:autoSpaceDE w:val="0"/>
        <w:autoSpaceDN w:val="0"/>
        <w:adjustRightInd w:val="0"/>
        <w:rPr>
          <w:rFonts w:asciiTheme="minorHAnsi" w:hAnsiTheme="minorHAnsi" w:cstheme="minorHAnsi"/>
          <w:color w:val="000000"/>
          <w:sz w:val="22"/>
          <w:szCs w:val="22"/>
        </w:rPr>
      </w:pPr>
      <w:r w:rsidRPr="000B76D4">
        <w:rPr>
          <w:rFonts w:asciiTheme="minorHAnsi" w:hAnsiTheme="minorHAnsi" w:cstheme="minorHAnsi"/>
          <w:color w:val="000000"/>
          <w:sz w:val="22"/>
          <w:szCs w:val="22"/>
        </w:rPr>
        <w:t xml:space="preserve">Jack Hester (919) 677-0957 www.jackhesterlandscapingsupplies.com </w:t>
      </w:r>
    </w:p>
    <w:p w:rsidR="003E782F" w:rsidRPr="000B76D4" w:rsidRDefault="003E782F" w:rsidP="003E782F">
      <w:pPr>
        <w:autoSpaceDE w:val="0"/>
        <w:autoSpaceDN w:val="0"/>
        <w:adjustRightInd w:val="0"/>
        <w:rPr>
          <w:rFonts w:asciiTheme="minorHAnsi" w:hAnsiTheme="minorHAnsi" w:cstheme="minorHAnsi"/>
          <w:color w:val="000000"/>
          <w:sz w:val="22"/>
          <w:szCs w:val="22"/>
        </w:rPr>
      </w:pPr>
      <w:r w:rsidRPr="000B76D4">
        <w:rPr>
          <w:rFonts w:asciiTheme="minorHAnsi" w:hAnsiTheme="minorHAnsi" w:cstheme="minorHAnsi"/>
          <w:color w:val="000000"/>
          <w:sz w:val="22"/>
          <w:szCs w:val="22"/>
        </w:rPr>
        <w:t xml:space="preserve">Custom Landscape Services (919) 269-0440 www.customlandscapesvcs.com </w:t>
      </w:r>
    </w:p>
    <w:p w:rsidR="003E782F" w:rsidRPr="000B76D4" w:rsidRDefault="003E782F" w:rsidP="003E782F">
      <w:pPr>
        <w:autoSpaceDE w:val="0"/>
        <w:autoSpaceDN w:val="0"/>
        <w:adjustRightInd w:val="0"/>
        <w:rPr>
          <w:rFonts w:asciiTheme="minorHAnsi" w:hAnsiTheme="minorHAnsi" w:cstheme="minorHAnsi"/>
          <w:color w:val="000000"/>
          <w:sz w:val="22"/>
          <w:szCs w:val="22"/>
        </w:rPr>
      </w:pPr>
      <w:r w:rsidRPr="000B76D4">
        <w:rPr>
          <w:rFonts w:asciiTheme="minorHAnsi" w:hAnsiTheme="minorHAnsi" w:cstheme="minorHAnsi"/>
          <w:color w:val="000000"/>
          <w:sz w:val="22"/>
          <w:szCs w:val="22"/>
        </w:rPr>
        <w:t xml:space="preserve">Spring Green (919) 782-499 www.spring-green.com </w:t>
      </w:r>
    </w:p>
    <w:p w:rsidR="003E782F" w:rsidRPr="000B76D4" w:rsidRDefault="003E782F" w:rsidP="003E782F">
      <w:pPr>
        <w:autoSpaceDE w:val="0"/>
        <w:autoSpaceDN w:val="0"/>
        <w:adjustRightInd w:val="0"/>
        <w:rPr>
          <w:rFonts w:asciiTheme="minorHAnsi" w:hAnsiTheme="minorHAnsi" w:cstheme="minorHAnsi"/>
          <w:color w:val="000000"/>
          <w:sz w:val="22"/>
          <w:szCs w:val="22"/>
        </w:rPr>
      </w:pPr>
      <w:r w:rsidRPr="000B76D4">
        <w:rPr>
          <w:rFonts w:asciiTheme="minorHAnsi" w:hAnsiTheme="minorHAnsi" w:cstheme="minorHAnsi"/>
          <w:color w:val="000000"/>
          <w:sz w:val="22"/>
          <w:szCs w:val="22"/>
        </w:rPr>
        <w:t xml:space="preserve">EPM Lawn Care (919) 467-0660 www.epmlawncare.com </w:t>
      </w:r>
    </w:p>
    <w:p w:rsidR="006E2468" w:rsidRPr="000B76D4" w:rsidRDefault="006E2468" w:rsidP="003E782F">
      <w:pPr>
        <w:autoSpaceDE w:val="0"/>
        <w:autoSpaceDN w:val="0"/>
        <w:adjustRightInd w:val="0"/>
        <w:rPr>
          <w:rFonts w:asciiTheme="minorHAnsi" w:hAnsiTheme="minorHAnsi" w:cstheme="minorHAnsi"/>
          <w:color w:val="000000"/>
          <w:sz w:val="22"/>
          <w:szCs w:val="22"/>
        </w:rPr>
      </w:pPr>
    </w:p>
    <w:p w:rsidR="003E782F" w:rsidRPr="000B76D4" w:rsidRDefault="003E782F" w:rsidP="003E782F">
      <w:pPr>
        <w:autoSpaceDE w:val="0"/>
        <w:autoSpaceDN w:val="0"/>
        <w:adjustRightInd w:val="0"/>
        <w:rPr>
          <w:rFonts w:asciiTheme="minorHAnsi" w:hAnsiTheme="minorHAnsi" w:cstheme="minorHAnsi"/>
          <w:color w:val="000000"/>
          <w:sz w:val="22"/>
          <w:szCs w:val="22"/>
        </w:rPr>
      </w:pPr>
      <w:r w:rsidRPr="000B76D4">
        <w:rPr>
          <w:rFonts w:asciiTheme="minorHAnsi" w:hAnsiTheme="minorHAnsi" w:cstheme="minorHAnsi"/>
          <w:color w:val="000000"/>
          <w:sz w:val="22"/>
          <w:szCs w:val="22"/>
        </w:rPr>
        <w:t xml:space="preserve">This guide will work no matter what water restrictions the town or other government agencies place on our community. Be sure you follow the town’s watering rules! A nice yard with healthy grass enhances that value of your home, and helps keep our neighborhood a great place to live. </w:t>
      </w:r>
    </w:p>
    <w:p w:rsidR="006E2468" w:rsidRPr="000B76D4" w:rsidRDefault="006E2468" w:rsidP="003E782F">
      <w:pPr>
        <w:pStyle w:val="SenderAddress"/>
        <w:rPr>
          <w:rFonts w:asciiTheme="minorHAnsi" w:hAnsiTheme="minorHAnsi" w:cstheme="minorHAnsi"/>
          <w:color w:val="000000"/>
          <w:sz w:val="22"/>
          <w:szCs w:val="22"/>
        </w:rPr>
      </w:pPr>
    </w:p>
    <w:p w:rsidR="0002057C" w:rsidRPr="000B76D4" w:rsidRDefault="003E782F" w:rsidP="003E782F">
      <w:pPr>
        <w:pStyle w:val="SenderAddress"/>
        <w:rPr>
          <w:rFonts w:asciiTheme="minorHAnsi" w:hAnsiTheme="minorHAnsi" w:cstheme="minorHAnsi"/>
          <w:sz w:val="22"/>
          <w:szCs w:val="22"/>
        </w:rPr>
      </w:pPr>
      <w:r w:rsidRPr="000B76D4">
        <w:rPr>
          <w:rFonts w:asciiTheme="minorHAnsi" w:hAnsiTheme="minorHAnsi" w:cstheme="minorHAnsi"/>
          <w:color w:val="000000"/>
          <w:sz w:val="22"/>
          <w:szCs w:val="22"/>
        </w:rPr>
        <w:t>Thanks for doing your part.</w:t>
      </w:r>
    </w:p>
    <w:sectPr w:rsidR="0002057C" w:rsidRPr="000B76D4" w:rsidSect="00CF13D7">
      <w:pgSz w:w="12240" w:h="15840" w:code="1"/>
      <w:pgMar w:top="1440" w:right="1800" w:bottom="1440" w:left="180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045FE" w:rsidRDefault="008045FE">
      <w:r>
        <w:separator/>
      </w:r>
    </w:p>
  </w:endnote>
  <w:endnote w:type="continuationSeparator" w:id="0">
    <w:p w:rsidR="008045FE" w:rsidRDefault="008045F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045FE" w:rsidRDefault="008045FE">
      <w:r>
        <w:separator/>
      </w:r>
    </w:p>
  </w:footnote>
  <w:footnote w:type="continuationSeparator" w:id="0">
    <w:p w:rsidR="008045FE" w:rsidRDefault="008045F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73E0F4D"/>
    <w:multiLevelType w:val="hybridMultilevel"/>
    <w:tmpl w:val="FBFF95FC"/>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A76ED42C"/>
    <w:multiLevelType w:val="hybridMultilevel"/>
    <w:tmpl w:val="8990708B"/>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AC3F1D96"/>
    <w:multiLevelType w:val="hybridMultilevel"/>
    <w:tmpl w:val="2CF835E1"/>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F082644A"/>
    <w:multiLevelType w:val="hybridMultilevel"/>
    <w:tmpl w:val="047998F2"/>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FFFFFF7C"/>
    <w:multiLevelType w:val="singleLevel"/>
    <w:tmpl w:val="9036E646"/>
    <w:lvl w:ilvl="0">
      <w:start w:val="1"/>
      <w:numFmt w:val="decimal"/>
      <w:lvlText w:val="%1."/>
      <w:lvlJc w:val="left"/>
      <w:pPr>
        <w:tabs>
          <w:tab w:val="num" w:pos="1800"/>
        </w:tabs>
        <w:ind w:left="1800" w:hanging="360"/>
      </w:pPr>
      <w:rPr>
        <w:rFonts w:cs="Times New Roman"/>
      </w:rPr>
    </w:lvl>
  </w:abstractNum>
  <w:abstractNum w:abstractNumId="5">
    <w:nsid w:val="FFFFFF7D"/>
    <w:multiLevelType w:val="singleLevel"/>
    <w:tmpl w:val="682858B6"/>
    <w:lvl w:ilvl="0">
      <w:start w:val="1"/>
      <w:numFmt w:val="decimal"/>
      <w:lvlText w:val="%1."/>
      <w:lvlJc w:val="left"/>
      <w:pPr>
        <w:tabs>
          <w:tab w:val="num" w:pos="1440"/>
        </w:tabs>
        <w:ind w:left="1440" w:hanging="360"/>
      </w:pPr>
      <w:rPr>
        <w:rFonts w:cs="Times New Roman"/>
      </w:rPr>
    </w:lvl>
  </w:abstractNum>
  <w:abstractNum w:abstractNumId="6">
    <w:nsid w:val="FFFFFF7E"/>
    <w:multiLevelType w:val="singleLevel"/>
    <w:tmpl w:val="E0525614"/>
    <w:lvl w:ilvl="0">
      <w:start w:val="1"/>
      <w:numFmt w:val="decimal"/>
      <w:lvlText w:val="%1."/>
      <w:lvlJc w:val="left"/>
      <w:pPr>
        <w:tabs>
          <w:tab w:val="num" w:pos="1080"/>
        </w:tabs>
        <w:ind w:left="1080" w:hanging="360"/>
      </w:pPr>
      <w:rPr>
        <w:rFonts w:cs="Times New Roman"/>
      </w:rPr>
    </w:lvl>
  </w:abstractNum>
  <w:abstractNum w:abstractNumId="7">
    <w:nsid w:val="FFFFFF7F"/>
    <w:multiLevelType w:val="singleLevel"/>
    <w:tmpl w:val="0FF447DA"/>
    <w:lvl w:ilvl="0">
      <w:start w:val="1"/>
      <w:numFmt w:val="decimal"/>
      <w:lvlText w:val="%1."/>
      <w:lvlJc w:val="left"/>
      <w:pPr>
        <w:tabs>
          <w:tab w:val="num" w:pos="720"/>
        </w:tabs>
        <w:ind w:left="720" w:hanging="360"/>
      </w:pPr>
      <w:rPr>
        <w:rFonts w:cs="Times New Roman"/>
      </w:rPr>
    </w:lvl>
  </w:abstractNum>
  <w:abstractNum w:abstractNumId="8">
    <w:nsid w:val="FFFFFF80"/>
    <w:multiLevelType w:val="singleLevel"/>
    <w:tmpl w:val="2E96A95C"/>
    <w:lvl w:ilvl="0">
      <w:start w:val="1"/>
      <w:numFmt w:val="bullet"/>
      <w:lvlText w:val=""/>
      <w:lvlJc w:val="left"/>
      <w:pPr>
        <w:tabs>
          <w:tab w:val="num" w:pos="1800"/>
        </w:tabs>
        <w:ind w:left="1800" w:hanging="360"/>
      </w:pPr>
      <w:rPr>
        <w:rFonts w:ascii="Symbol" w:hAnsi="Symbol" w:hint="default"/>
      </w:rPr>
    </w:lvl>
  </w:abstractNum>
  <w:abstractNum w:abstractNumId="9">
    <w:nsid w:val="FFFFFF81"/>
    <w:multiLevelType w:val="singleLevel"/>
    <w:tmpl w:val="00E814BA"/>
    <w:lvl w:ilvl="0">
      <w:start w:val="1"/>
      <w:numFmt w:val="bullet"/>
      <w:lvlText w:val=""/>
      <w:lvlJc w:val="left"/>
      <w:pPr>
        <w:tabs>
          <w:tab w:val="num" w:pos="1440"/>
        </w:tabs>
        <w:ind w:left="1440" w:hanging="360"/>
      </w:pPr>
      <w:rPr>
        <w:rFonts w:ascii="Symbol" w:hAnsi="Symbol" w:hint="default"/>
      </w:rPr>
    </w:lvl>
  </w:abstractNum>
  <w:abstractNum w:abstractNumId="10">
    <w:nsid w:val="FFFFFF82"/>
    <w:multiLevelType w:val="singleLevel"/>
    <w:tmpl w:val="4F5ACA3C"/>
    <w:lvl w:ilvl="0">
      <w:start w:val="1"/>
      <w:numFmt w:val="bullet"/>
      <w:lvlText w:val=""/>
      <w:lvlJc w:val="left"/>
      <w:pPr>
        <w:tabs>
          <w:tab w:val="num" w:pos="1080"/>
        </w:tabs>
        <w:ind w:left="1080" w:hanging="360"/>
      </w:pPr>
      <w:rPr>
        <w:rFonts w:ascii="Symbol" w:hAnsi="Symbol" w:hint="default"/>
      </w:rPr>
    </w:lvl>
  </w:abstractNum>
  <w:abstractNum w:abstractNumId="11">
    <w:nsid w:val="FFFFFF83"/>
    <w:multiLevelType w:val="singleLevel"/>
    <w:tmpl w:val="2510220E"/>
    <w:lvl w:ilvl="0">
      <w:start w:val="1"/>
      <w:numFmt w:val="bullet"/>
      <w:lvlText w:val=""/>
      <w:lvlJc w:val="left"/>
      <w:pPr>
        <w:tabs>
          <w:tab w:val="num" w:pos="720"/>
        </w:tabs>
        <w:ind w:left="720" w:hanging="360"/>
      </w:pPr>
      <w:rPr>
        <w:rFonts w:ascii="Symbol" w:hAnsi="Symbol" w:hint="default"/>
      </w:rPr>
    </w:lvl>
  </w:abstractNum>
  <w:abstractNum w:abstractNumId="12">
    <w:nsid w:val="FFFFFF88"/>
    <w:multiLevelType w:val="singleLevel"/>
    <w:tmpl w:val="E00489D4"/>
    <w:lvl w:ilvl="0">
      <w:start w:val="1"/>
      <w:numFmt w:val="decimal"/>
      <w:lvlText w:val="%1."/>
      <w:lvlJc w:val="left"/>
      <w:pPr>
        <w:tabs>
          <w:tab w:val="num" w:pos="360"/>
        </w:tabs>
        <w:ind w:left="360" w:hanging="360"/>
      </w:pPr>
      <w:rPr>
        <w:rFonts w:cs="Times New Roman"/>
      </w:rPr>
    </w:lvl>
  </w:abstractNum>
  <w:abstractNum w:abstractNumId="13">
    <w:nsid w:val="FFFFFF89"/>
    <w:multiLevelType w:val="singleLevel"/>
    <w:tmpl w:val="1D767AD0"/>
    <w:lvl w:ilvl="0">
      <w:start w:val="1"/>
      <w:numFmt w:val="bullet"/>
      <w:lvlText w:val=""/>
      <w:lvlJc w:val="left"/>
      <w:pPr>
        <w:tabs>
          <w:tab w:val="num" w:pos="360"/>
        </w:tabs>
        <w:ind w:left="360" w:hanging="360"/>
      </w:pPr>
      <w:rPr>
        <w:rFonts w:ascii="Symbol" w:hAnsi="Symbol" w:hint="default"/>
      </w:rPr>
    </w:lvl>
  </w:abstractNum>
  <w:abstractNum w:abstractNumId="14">
    <w:nsid w:val="1E5B3F05"/>
    <w:multiLevelType w:val="hybridMultilevel"/>
    <w:tmpl w:val="9A5C66E4"/>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5">
    <w:nsid w:val="21480700"/>
    <w:multiLevelType w:val="hybridMultilevel"/>
    <w:tmpl w:val="6908B9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7383400"/>
    <w:multiLevelType w:val="hybridMultilevel"/>
    <w:tmpl w:val="00A86F49"/>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nsid w:val="30E56BE2"/>
    <w:multiLevelType w:val="hybridMultilevel"/>
    <w:tmpl w:val="263064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E0E5D8D"/>
    <w:multiLevelType w:val="hybridMultilevel"/>
    <w:tmpl w:val="75BACC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5372181"/>
    <w:multiLevelType w:val="hybridMultilevel"/>
    <w:tmpl w:val="263064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F7547AD"/>
    <w:multiLevelType w:val="hybridMultilevel"/>
    <w:tmpl w:val="D6C6F9EA"/>
    <w:lvl w:ilvl="0" w:tplc="0409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nsid w:val="65373252"/>
    <w:multiLevelType w:val="hybridMultilevel"/>
    <w:tmpl w:val="263064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6BCD06C0"/>
    <w:multiLevelType w:val="hybridMultilevel"/>
    <w:tmpl w:val="50A0E3A3"/>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
    <w:nsid w:val="6C857F5F"/>
    <w:multiLevelType w:val="hybridMultilevel"/>
    <w:tmpl w:val="4664F5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7842527B"/>
    <w:multiLevelType w:val="hybridMultilevel"/>
    <w:tmpl w:val="F758A0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9A204AB"/>
    <w:multiLevelType w:val="hybridMultilevel"/>
    <w:tmpl w:val="54F0FF18"/>
    <w:lvl w:ilvl="0" w:tplc="0409000F">
      <w:start w:val="1"/>
      <w:numFmt w:val="decimal"/>
      <w:lvlText w:val="%1."/>
      <w:lvlJc w:val="left"/>
      <w:rPr>
        <w:rFonts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
    <w:nsid w:val="7E902D95"/>
    <w:multiLevelType w:val="hybridMultilevel"/>
    <w:tmpl w:val="DEBC6E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3"/>
  </w:num>
  <w:num w:numId="2">
    <w:abstractNumId w:val="11"/>
  </w:num>
  <w:num w:numId="3">
    <w:abstractNumId w:val="10"/>
  </w:num>
  <w:num w:numId="4">
    <w:abstractNumId w:val="9"/>
  </w:num>
  <w:num w:numId="5">
    <w:abstractNumId w:val="8"/>
  </w:num>
  <w:num w:numId="6">
    <w:abstractNumId w:val="12"/>
  </w:num>
  <w:num w:numId="7">
    <w:abstractNumId w:val="7"/>
  </w:num>
  <w:num w:numId="8">
    <w:abstractNumId w:val="6"/>
  </w:num>
  <w:num w:numId="9">
    <w:abstractNumId w:val="5"/>
  </w:num>
  <w:num w:numId="10">
    <w:abstractNumId w:val="4"/>
  </w:num>
  <w:num w:numId="11">
    <w:abstractNumId w:val="14"/>
  </w:num>
  <w:num w:numId="12">
    <w:abstractNumId w:val="0"/>
  </w:num>
  <w:num w:numId="13">
    <w:abstractNumId w:val="1"/>
  </w:num>
  <w:num w:numId="14">
    <w:abstractNumId w:val="2"/>
  </w:num>
  <w:num w:numId="15">
    <w:abstractNumId w:val="22"/>
  </w:num>
  <w:num w:numId="16">
    <w:abstractNumId w:val="3"/>
  </w:num>
  <w:num w:numId="17">
    <w:abstractNumId w:val="16"/>
  </w:num>
  <w:num w:numId="18">
    <w:abstractNumId w:val="15"/>
  </w:num>
  <w:num w:numId="19">
    <w:abstractNumId w:val="19"/>
  </w:num>
  <w:num w:numId="20">
    <w:abstractNumId w:val="25"/>
  </w:num>
  <w:num w:numId="21">
    <w:abstractNumId w:val="17"/>
  </w:num>
  <w:num w:numId="22">
    <w:abstractNumId w:val="18"/>
  </w:num>
  <w:num w:numId="23">
    <w:abstractNumId w:val="20"/>
  </w:num>
  <w:num w:numId="24">
    <w:abstractNumId w:val="26"/>
  </w:num>
  <w:num w:numId="25">
    <w:abstractNumId w:val="23"/>
  </w:num>
  <w:num w:numId="26">
    <w:abstractNumId w:val="21"/>
  </w:num>
  <w:num w:numId="27">
    <w:abstractNumId w:val="2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96"/>
  <w:proofState w:spelling="clean" w:grammar="clean"/>
  <w:attachedTemplate r:id="rId1"/>
  <w:stylePaneFormatFilter w:val="3F01"/>
  <w:defaultTabStop w:val="720"/>
  <w:noPunctuationKerning/>
  <w:characterSpacingControl w:val="doNotCompress"/>
  <w:footnotePr>
    <w:footnote w:id="-1"/>
    <w:footnote w:id="0"/>
  </w:footnotePr>
  <w:endnotePr>
    <w:endnote w:id="-1"/>
    <w:endnote w:id="0"/>
  </w:endnotePr>
  <w:compat/>
  <w:rsids>
    <w:rsidRoot w:val="00587085"/>
    <w:rsid w:val="00000AC1"/>
    <w:rsid w:val="00005312"/>
    <w:rsid w:val="00014801"/>
    <w:rsid w:val="0002057C"/>
    <w:rsid w:val="000A24FD"/>
    <w:rsid w:val="000B76D4"/>
    <w:rsid w:val="000B7DA8"/>
    <w:rsid w:val="000F2F1D"/>
    <w:rsid w:val="00135197"/>
    <w:rsid w:val="00135CBC"/>
    <w:rsid w:val="0013733D"/>
    <w:rsid w:val="00165240"/>
    <w:rsid w:val="00173519"/>
    <w:rsid w:val="001B0EB0"/>
    <w:rsid w:val="001C39C4"/>
    <w:rsid w:val="001C3B37"/>
    <w:rsid w:val="001D185A"/>
    <w:rsid w:val="00204EBD"/>
    <w:rsid w:val="00210BE9"/>
    <w:rsid w:val="0021430B"/>
    <w:rsid w:val="00224CBF"/>
    <w:rsid w:val="00255735"/>
    <w:rsid w:val="00267CC0"/>
    <w:rsid w:val="00272AE7"/>
    <w:rsid w:val="002F341B"/>
    <w:rsid w:val="002F5C8C"/>
    <w:rsid w:val="00333A3F"/>
    <w:rsid w:val="003936E5"/>
    <w:rsid w:val="003A0E4D"/>
    <w:rsid w:val="003A65CF"/>
    <w:rsid w:val="003C6295"/>
    <w:rsid w:val="003E782F"/>
    <w:rsid w:val="004029BF"/>
    <w:rsid w:val="004113A2"/>
    <w:rsid w:val="00415013"/>
    <w:rsid w:val="00422D2C"/>
    <w:rsid w:val="00452DEA"/>
    <w:rsid w:val="00490052"/>
    <w:rsid w:val="004A2794"/>
    <w:rsid w:val="004A7EBA"/>
    <w:rsid w:val="004B5B67"/>
    <w:rsid w:val="004C4AF9"/>
    <w:rsid w:val="004D4C97"/>
    <w:rsid w:val="004F597D"/>
    <w:rsid w:val="00501494"/>
    <w:rsid w:val="00517A98"/>
    <w:rsid w:val="00530AAD"/>
    <w:rsid w:val="00561A4F"/>
    <w:rsid w:val="0057575B"/>
    <w:rsid w:val="00575B10"/>
    <w:rsid w:val="00586C8F"/>
    <w:rsid w:val="00587085"/>
    <w:rsid w:val="005933A0"/>
    <w:rsid w:val="005B2344"/>
    <w:rsid w:val="005F4F00"/>
    <w:rsid w:val="0061751D"/>
    <w:rsid w:val="006308D8"/>
    <w:rsid w:val="00642212"/>
    <w:rsid w:val="00643A94"/>
    <w:rsid w:val="00650B2F"/>
    <w:rsid w:val="00655D90"/>
    <w:rsid w:val="00690B0E"/>
    <w:rsid w:val="006E2402"/>
    <w:rsid w:val="006E2468"/>
    <w:rsid w:val="006F02C2"/>
    <w:rsid w:val="00722054"/>
    <w:rsid w:val="007334AD"/>
    <w:rsid w:val="007347D7"/>
    <w:rsid w:val="00744147"/>
    <w:rsid w:val="00767097"/>
    <w:rsid w:val="007834BF"/>
    <w:rsid w:val="007929C6"/>
    <w:rsid w:val="007C2960"/>
    <w:rsid w:val="007D03C5"/>
    <w:rsid w:val="007F1411"/>
    <w:rsid w:val="007F303E"/>
    <w:rsid w:val="007F7395"/>
    <w:rsid w:val="008045FE"/>
    <w:rsid w:val="00852CDA"/>
    <w:rsid w:val="00876FF3"/>
    <w:rsid w:val="00886CFC"/>
    <w:rsid w:val="008C0A78"/>
    <w:rsid w:val="009321DF"/>
    <w:rsid w:val="00933E69"/>
    <w:rsid w:val="00956F81"/>
    <w:rsid w:val="00981E11"/>
    <w:rsid w:val="009A462A"/>
    <w:rsid w:val="009C63B9"/>
    <w:rsid w:val="009E1724"/>
    <w:rsid w:val="009F113D"/>
    <w:rsid w:val="009F2F6E"/>
    <w:rsid w:val="009F34DD"/>
    <w:rsid w:val="00A04003"/>
    <w:rsid w:val="00A14708"/>
    <w:rsid w:val="00A46190"/>
    <w:rsid w:val="00A53E0E"/>
    <w:rsid w:val="00A56D20"/>
    <w:rsid w:val="00A6272B"/>
    <w:rsid w:val="00A910CB"/>
    <w:rsid w:val="00AE27A5"/>
    <w:rsid w:val="00B14EBC"/>
    <w:rsid w:val="00B24510"/>
    <w:rsid w:val="00B26817"/>
    <w:rsid w:val="00B76823"/>
    <w:rsid w:val="00BD0BBB"/>
    <w:rsid w:val="00C268E7"/>
    <w:rsid w:val="00C43CC4"/>
    <w:rsid w:val="00C45738"/>
    <w:rsid w:val="00C62816"/>
    <w:rsid w:val="00C73DB8"/>
    <w:rsid w:val="00C833FF"/>
    <w:rsid w:val="00CC2ADC"/>
    <w:rsid w:val="00CE2C65"/>
    <w:rsid w:val="00CF13D7"/>
    <w:rsid w:val="00CF5658"/>
    <w:rsid w:val="00D10C87"/>
    <w:rsid w:val="00D12684"/>
    <w:rsid w:val="00D23D20"/>
    <w:rsid w:val="00D26304"/>
    <w:rsid w:val="00D27A70"/>
    <w:rsid w:val="00D939DB"/>
    <w:rsid w:val="00E10B51"/>
    <w:rsid w:val="00E52B66"/>
    <w:rsid w:val="00E93589"/>
    <w:rsid w:val="00EA5EAF"/>
    <w:rsid w:val="00F07C74"/>
    <w:rsid w:val="00F25A96"/>
    <w:rsid w:val="00F314C2"/>
    <w:rsid w:val="00F43D9C"/>
    <w:rsid w:val="00FD0588"/>
    <w:rsid w:val="00FD4625"/>
    <w:rsid w:val="00FD5F91"/>
    <w:rsid w:val="00FF454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2684"/>
    <w:rPr>
      <w:sz w:val="24"/>
      <w:szCs w:val="24"/>
    </w:rPr>
  </w:style>
  <w:style w:type="paragraph" w:styleId="Heading1">
    <w:name w:val="heading 1"/>
    <w:basedOn w:val="Normal"/>
    <w:next w:val="Normal"/>
    <w:link w:val="Heading1Char"/>
    <w:uiPriority w:val="99"/>
    <w:qFormat/>
    <w:rsid w:val="00D12684"/>
    <w:pPr>
      <w:keepNext/>
      <w:spacing w:before="240" w:after="60"/>
      <w:outlineLvl w:val="0"/>
    </w:pPr>
    <w:rPr>
      <w:rFonts w:ascii="Arial" w:hAnsi="Arial" w:cs="Arial"/>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722054"/>
    <w:rPr>
      <w:rFonts w:ascii="Cambria" w:hAnsi="Cambria" w:cs="Times New Roman"/>
      <w:b/>
      <w:bCs/>
      <w:kern w:val="32"/>
      <w:sz w:val="32"/>
      <w:szCs w:val="32"/>
    </w:rPr>
  </w:style>
  <w:style w:type="paragraph" w:customStyle="1" w:styleId="SenderAddress">
    <w:name w:val="Sender Address"/>
    <w:basedOn w:val="Normal"/>
    <w:uiPriority w:val="99"/>
    <w:rsid w:val="00981E11"/>
  </w:style>
  <w:style w:type="paragraph" w:styleId="Date">
    <w:name w:val="Date"/>
    <w:basedOn w:val="Normal"/>
    <w:next w:val="Normal"/>
    <w:link w:val="DateChar"/>
    <w:uiPriority w:val="99"/>
    <w:rsid w:val="00981E11"/>
    <w:pPr>
      <w:spacing w:after="480"/>
    </w:pPr>
  </w:style>
  <w:style w:type="character" w:customStyle="1" w:styleId="DateChar">
    <w:name w:val="Date Char"/>
    <w:basedOn w:val="DefaultParagraphFont"/>
    <w:link w:val="Date"/>
    <w:uiPriority w:val="99"/>
    <w:semiHidden/>
    <w:locked/>
    <w:rsid w:val="00722054"/>
    <w:rPr>
      <w:rFonts w:cs="Times New Roman"/>
      <w:sz w:val="24"/>
      <w:szCs w:val="24"/>
    </w:rPr>
  </w:style>
  <w:style w:type="paragraph" w:customStyle="1" w:styleId="RecipientAddress">
    <w:name w:val="Recipient Address"/>
    <w:basedOn w:val="Normal"/>
    <w:uiPriority w:val="99"/>
    <w:rsid w:val="00852CDA"/>
  </w:style>
  <w:style w:type="paragraph" w:styleId="Salutation">
    <w:name w:val="Salutation"/>
    <w:basedOn w:val="Normal"/>
    <w:next w:val="Normal"/>
    <w:link w:val="SalutationChar"/>
    <w:uiPriority w:val="99"/>
    <w:rsid w:val="00852CDA"/>
    <w:pPr>
      <w:spacing w:before="480" w:after="240"/>
    </w:pPr>
  </w:style>
  <w:style w:type="character" w:customStyle="1" w:styleId="SalutationChar">
    <w:name w:val="Salutation Char"/>
    <w:basedOn w:val="DefaultParagraphFont"/>
    <w:link w:val="Salutation"/>
    <w:uiPriority w:val="99"/>
    <w:semiHidden/>
    <w:locked/>
    <w:rsid w:val="00722054"/>
    <w:rPr>
      <w:rFonts w:cs="Times New Roman"/>
      <w:sz w:val="24"/>
      <w:szCs w:val="24"/>
    </w:rPr>
  </w:style>
  <w:style w:type="paragraph" w:styleId="Closing">
    <w:name w:val="Closing"/>
    <w:basedOn w:val="Normal"/>
    <w:link w:val="ClosingChar"/>
    <w:uiPriority w:val="99"/>
    <w:rsid w:val="00981E11"/>
    <w:pPr>
      <w:spacing w:after="960"/>
    </w:pPr>
  </w:style>
  <w:style w:type="character" w:customStyle="1" w:styleId="ClosingChar">
    <w:name w:val="Closing Char"/>
    <w:basedOn w:val="DefaultParagraphFont"/>
    <w:link w:val="Closing"/>
    <w:uiPriority w:val="99"/>
    <w:semiHidden/>
    <w:locked/>
    <w:rsid w:val="00722054"/>
    <w:rPr>
      <w:rFonts w:cs="Times New Roman"/>
      <w:sz w:val="24"/>
      <w:szCs w:val="24"/>
    </w:rPr>
  </w:style>
  <w:style w:type="paragraph" w:styleId="Signature">
    <w:name w:val="Signature"/>
    <w:basedOn w:val="Normal"/>
    <w:link w:val="SignatureChar"/>
    <w:uiPriority w:val="99"/>
    <w:rsid w:val="00981E11"/>
  </w:style>
  <w:style w:type="character" w:customStyle="1" w:styleId="SignatureChar">
    <w:name w:val="Signature Char"/>
    <w:basedOn w:val="DefaultParagraphFont"/>
    <w:link w:val="Signature"/>
    <w:uiPriority w:val="99"/>
    <w:semiHidden/>
    <w:locked/>
    <w:rsid w:val="00722054"/>
    <w:rPr>
      <w:rFonts w:cs="Times New Roman"/>
      <w:sz w:val="24"/>
      <w:szCs w:val="24"/>
    </w:rPr>
  </w:style>
  <w:style w:type="paragraph" w:customStyle="1" w:styleId="ccEnclosure">
    <w:name w:val="cc:/Enclosure"/>
    <w:basedOn w:val="Normal"/>
    <w:uiPriority w:val="99"/>
    <w:rsid w:val="00CF13D7"/>
    <w:pPr>
      <w:tabs>
        <w:tab w:val="left" w:pos="1440"/>
      </w:tabs>
      <w:spacing w:before="240" w:after="240"/>
      <w:ind w:left="1440" w:hanging="1440"/>
    </w:pPr>
  </w:style>
  <w:style w:type="paragraph" w:styleId="BodyText">
    <w:name w:val="Body Text"/>
    <w:basedOn w:val="Normal"/>
    <w:link w:val="BodyTextChar"/>
    <w:uiPriority w:val="99"/>
    <w:rsid w:val="00D12684"/>
    <w:pPr>
      <w:spacing w:after="240"/>
    </w:pPr>
  </w:style>
  <w:style w:type="character" w:customStyle="1" w:styleId="BodyTextChar">
    <w:name w:val="Body Text Char"/>
    <w:basedOn w:val="DefaultParagraphFont"/>
    <w:link w:val="BodyText"/>
    <w:uiPriority w:val="99"/>
    <w:semiHidden/>
    <w:locked/>
    <w:rsid w:val="00722054"/>
    <w:rPr>
      <w:rFonts w:cs="Times New Roman"/>
      <w:sz w:val="24"/>
      <w:szCs w:val="24"/>
    </w:rPr>
  </w:style>
  <w:style w:type="paragraph" w:styleId="BalloonText">
    <w:name w:val="Balloon Text"/>
    <w:basedOn w:val="Normal"/>
    <w:link w:val="BalloonTextChar"/>
    <w:uiPriority w:val="99"/>
    <w:semiHidden/>
    <w:rsid w:val="007834BF"/>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722054"/>
    <w:rPr>
      <w:rFonts w:cs="Times New Roman"/>
      <w:sz w:val="2"/>
    </w:rPr>
  </w:style>
  <w:style w:type="paragraph" w:styleId="Header">
    <w:name w:val="header"/>
    <w:basedOn w:val="Normal"/>
    <w:link w:val="HeaderChar"/>
    <w:uiPriority w:val="99"/>
    <w:rsid w:val="000B7DA8"/>
    <w:pPr>
      <w:tabs>
        <w:tab w:val="center" w:pos="4320"/>
        <w:tab w:val="right" w:pos="8640"/>
      </w:tabs>
      <w:spacing w:after="480"/>
    </w:pPr>
  </w:style>
  <w:style w:type="character" w:customStyle="1" w:styleId="HeaderChar">
    <w:name w:val="Header Char"/>
    <w:basedOn w:val="DefaultParagraphFont"/>
    <w:link w:val="Header"/>
    <w:uiPriority w:val="99"/>
    <w:semiHidden/>
    <w:locked/>
    <w:rsid w:val="00722054"/>
    <w:rPr>
      <w:rFonts w:cs="Times New Roman"/>
      <w:sz w:val="24"/>
      <w:szCs w:val="24"/>
    </w:rPr>
  </w:style>
  <w:style w:type="paragraph" w:styleId="Footer">
    <w:name w:val="footer"/>
    <w:basedOn w:val="Normal"/>
    <w:link w:val="FooterChar"/>
    <w:uiPriority w:val="99"/>
    <w:rsid w:val="00CF13D7"/>
    <w:pPr>
      <w:tabs>
        <w:tab w:val="center" w:pos="4320"/>
        <w:tab w:val="right" w:pos="8640"/>
      </w:tabs>
    </w:pPr>
  </w:style>
  <w:style w:type="character" w:customStyle="1" w:styleId="FooterChar">
    <w:name w:val="Footer Char"/>
    <w:basedOn w:val="DefaultParagraphFont"/>
    <w:link w:val="Footer"/>
    <w:uiPriority w:val="99"/>
    <w:semiHidden/>
    <w:locked/>
    <w:rsid w:val="00722054"/>
    <w:rPr>
      <w:rFonts w:cs="Times New Roman"/>
      <w:sz w:val="24"/>
      <w:szCs w:val="24"/>
    </w:rPr>
  </w:style>
  <w:style w:type="character" w:styleId="PageNumber">
    <w:name w:val="page number"/>
    <w:basedOn w:val="DefaultParagraphFont"/>
    <w:uiPriority w:val="99"/>
    <w:rsid w:val="000B7DA8"/>
    <w:rPr>
      <w:rFonts w:cs="Times New Roman"/>
    </w:rPr>
  </w:style>
  <w:style w:type="character" w:styleId="Hyperlink">
    <w:name w:val="Hyperlink"/>
    <w:basedOn w:val="DefaultParagraphFont"/>
    <w:uiPriority w:val="99"/>
    <w:rsid w:val="00415013"/>
    <w:rPr>
      <w:rFonts w:cs="Times New Roman"/>
      <w:color w:val="0000FF"/>
      <w:u w:val="single"/>
    </w:rPr>
  </w:style>
  <w:style w:type="paragraph" w:customStyle="1" w:styleId="Default">
    <w:name w:val="Default"/>
    <w:rsid w:val="003E782F"/>
    <w:pPr>
      <w:autoSpaceDE w:val="0"/>
      <w:autoSpaceDN w:val="0"/>
      <w:adjustRightInd w:val="0"/>
    </w:pPr>
    <w:rPr>
      <w:rFonts w:ascii="Arial" w:hAnsi="Arial" w:cs="Arial"/>
      <w:color w:val="000000"/>
      <w:sz w:val="24"/>
      <w:szCs w:val="24"/>
    </w:rPr>
  </w:style>
  <w:style w:type="paragraph" w:styleId="ListParagraph">
    <w:name w:val="List Paragraph"/>
    <w:basedOn w:val="Normal"/>
    <w:uiPriority w:val="34"/>
    <w:qFormat/>
    <w:rsid w:val="003E782F"/>
    <w:pPr>
      <w:ind w:left="720"/>
      <w:contextualSpacing/>
    </w:pPr>
  </w:style>
  <w:style w:type="paragraph" w:styleId="DocumentMap">
    <w:name w:val="Document Map"/>
    <w:basedOn w:val="Normal"/>
    <w:link w:val="DocumentMapChar"/>
    <w:uiPriority w:val="99"/>
    <w:semiHidden/>
    <w:unhideWhenUsed/>
    <w:rsid w:val="003E782F"/>
    <w:rPr>
      <w:rFonts w:ascii="Tahoma" w:hAnsi="Tahoma" w:cs="Tahoma"/>
      <w:sz w:val="16"/>
      <w:szCs w:val="16"/>
    </w:rPr>
  </w:style>
  <w:style w:type="character" w:customStyle="1" w:styleId="DocumentMapChar">
    <w:name w:val="Document Map Char"/>
    <w:basedOn w:val="DefaultParagraphFont"/>
    <w:link w:val="DocumentMap"/>
    <w:uiPriority w:val="99"/>
    <w:semiHidden/>
    <w:rsid w:val="003E782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2684"/>
    <w:rPr>
      <w:sz w:val="24"/>
      <w:szCs w:val="24"/>
    </w:rPr>
  </w:style>
  <w:style w:type="paragraph" w:styleId="Heading1">
    <w:name w:val="heading 1"/>
    <w:basedOn w:val="Normal"/>
    <w:next w:val="Normal"/>
    <w:link w:val="Heading1Char"/>
    <w:uiPriority w:val="99"/>
    <w:qFormat/>
    <w:rsid w:val="00D12684"/>
    <w:pPr>
      <w:keepNext/>
      <w:spacing w:before="240" w:after="60"/>
      <w:outlineLvl w:val="0"/>
    </w:pPr>
    <w:rPr>
      <w:rFonts w:ascii="Arial" w:hAnsi="Arial" w:cs="Arial"/>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Pr>
      <w:rFonts w:ascii="Cambria" w:hAnsi="Cambria" w:cs="Times New Roman"/>
      <w:b/>
      <w:bCs/>
      <w:kern w:val="32"/>
      <w:sz w:val="32"/>
      <w:szCs w:val="32"/>
    </w:rPr>
  </w:style>
  <w:style w:type="paragraph" w:customStyle="1" w:styleId="SenderAddress">
    <w:name w:val="Sender Address"/>
    <w:basedOn w:val="Normal"/>
    <w:uiPriority w:val="99"/>
    <w:rsid w:val="00981E11"/>
  </w:style>
  <w:style w:type="paragraph" w:styleId="Date">
    <w:name w:val="Date"/>
    <w:basedOn w:val="Normal"/>
    <w:next w:val="Normal"/>
    <w:link w:val="DateChar"/>
    <w:uiPriority w:val="99"/>
    <w:rsid w:val="00981E11"/>
    <w:pPr>
      <w:spacing w:after="480"/>
    </w:pPr>
  </w:style>
  <w:style w:type="character" w:customStyle="1" w:styleId="DateChar">
    <w:name w:val="Date Char"/>
    <w:basedOn w:val="DefaultParagraphFont"/>
    <w:link w:val="Date"/>
    <w:uiPriority w:val="99"/>
    <w:semiHidden/>
    <w:locked/>
    <w:rPr>
      <w:rFonts w:cs="Times New Roman"/>
      <w:sz w:val="24"/>
      <w:szCs w:val="24"/>
    </w:rPr>
  </w:style>
  <w:style w:type="paragraph" w:customStyle="1" w:styleId="RecipientAddress">
    <w:name w:val="Recipient Address"/>
    <w:basedOn w:val="Normal"/>
    <w:uiPriority w:val="99"/>
    <w:rsid w:val="00852CDA"/>
  </w:style>
  <w:style w:type="paragraph" w:styleId="Salutation">
    <w:name w:val="Salutation"/>
    <w:basedOn w:val="Normal"/>
    <w:next w:val="Normal"/>
    <w:link w:val="SalutationChar"/>
    <w:uiPriority w:val="99"/>
    <w:rsid w:val="00852CDA"/>
    <w:pPr>
      <w:spacing w:before="480" w:after="240"/>
    </w:pPr>
  </w:style>
  <w:style w:type="character" w:customStyle="1" w:styleId="SalutationChar">
    <w:name w:val="Salutation Char"/>
    <w:basedOn w:val="DefaultParagraphFont"/>
    <w:link w:val="Salutation"/>
    <w:uiPriority w:val="99"/>
    <w:semiHidden/>
    <w:locked/>
    <w:rPr>
      <w:rFonts w:cs="Times New Roman"/>
      <w:sz w:val="24"/>
      <w:szCs w:val="24"/>
    </w:rPr>
  </w:style>
  <w:style w:type="paragraph" w:styleId="Closing">
    <w:name w:val="Closing"/>
    <w:basedOn w:val="Normal"/>
    <w:link w:val="ClosingChar"/>
    <w:uiPriority w:val="99"/>
    <w:rsid w:val="00981E11"/>
    <w:pPr>
      <w:spacing w:after="960"/>
    </w:pPr>
  </w:style>
  <w:style w:type="character" w:customStyle="1" w:styleId="ClosingChar">
    <w:name w:val="Closing Char"/>
    <w:basedOn w:val="DefaultParagraphFont"/>
    <w:link w:val="Closing"/>
    <w:uiPriority w:val="99"/>
    <w:semiHidden/>
    <w:locked/>
    <w:rPr>
      <w:rFonts w:cs="Times New Roman"/>
      <w:sz w:val="24"/>
      <w:szCs w:val="24"/>
    </w:rPr>
  </w:style>
  <w:style w:type="paragraph" w:styleId="Signature">
    <w:name w:val="Signature"/>
    <w:basedOn w:val="Normal"/>
    <w:link w:val="SignatureChar"/>
    <w:uiPriority w:val="99"/>
    <w:rsid w:val="00981E11"/>
  </w:style>
  <w:style w:type="character" w:customStyle="1" w:styleId="SignatureChar">
    <w:name w:val="Signature Char"/>
    <w:basedOn w:val="DefaultParagraphFont"/>
    <w:link w:val="Signature"/>
    <w:uiPriority w:val="99"/>
    <w:semiHidden/>
    <w:locked/>
    <w:rPr>
      <w:rFonts w:cs="Times New Roman"/>
      <w:sz w:val="24"/>
      <w:szCs w:val="24"/>
    </w:rPr>
  </w:style>
  <w:style w:type="paragraph" w:customStyle="1" w:styleId="ccEnclosure">
    <w:name w:val="cc:/Enclosure"/>
    <w:basedOn w:val="Normal"/>
    <w:uiPriority w:val="99"/>
    <w:rsid w:val="00CF13D7"/>
    <w:pPr>
      <w:tabs>
        <w:tab w:val="left" w:pos="1440"/>
      </w:tabs>
      <w:spacing w:before="240" w:after="240"/>
      <w:ind w:left="1440" w:hanging="1440"/>
    </w:pPr>
  </w:style>
  <w:style w:type="paragraph" w:styleId="BodyText">
    <w:name w:val="Body Text"/>
    <w:basedOn w:val="Normal"/>
    <w:link w:val="BodyTextChar"/>
    <w:uiPriority w:val="99"/>
    <w:rsid w:val="00D12684"/>
    <w:pPr>
      <w:spacing w:after="240"/>
    </w:pPr>
  </w:style>
  <w:style w:type="character" w:customStyle="1" w:styleId="BodyTextChar">
    <w:name w:val="Body Text Char"/>
    <w:basedOn w:val="DefaultParagraphFont"/>
    <w:link w:val="BodyText"/>
    <w:uiPriority w:val="99"/>
    <w:semiHidden/>
    <w:locked/>
    <w:rPr>
      <w:rFonts w:cs="Times New Roman"/>
      <w:sz w:val="24"/>
      <w:szCs w:val="24"/>
    </w:rPr>
  </w:style>
  <w:style w:type="paragraph" w:styleId="BalloonText">
    <w:name w:val="Balloon Text"/>
    <w:basedOn w:val="Normal"/>
    <w:link w:val="BalloonTextChar"/>
    <w:uiPriority w:val="99"/>
    <w:semiHidden/>
    <w:rsid w:val="007834BF"/>
    <w:rPr>
      <w:rFonts w:ascii="Tahoma" w:hAnsi="Tahoma" w:cs="Tahoma"/>
      <w:sz w:val="16"/>
      <w:szCs w:val="16"/>
    </w:rPr>
  </w:style>
  <w:style w:type="character" w:customStyle="1" w:styleId="BalloonTextChar">
    <w:name w:val="Balloon Text Char"/>
    <w:basedOn w:val="DefaultParagraphFont"/>
    <w:link w:val="BalloonText"/>
    <w:uiPriority w:val="99"/>
    <w:semiHidden/>
    <w:locked/>
    <w:rPr>
      <w:rFonts w:cs="Times New Roman"/>
      <w:sz w:val="2"/>
    </w:rPr>
  </w:style>
  <w:style w:type="paragraph" w:styleId="Header">
    <w:name w:val="header"/>
    <w:basedOn w:val="Normal"/>
    <w:link w:val="HeaderChar"/>
    <w:uiPriority w:val="99"/>
    <w:rsid w:val="000B7DA8"/>
    <w:pPr>
      <w:tabs>
        <w:tab w:val="center" w:pos="4320"/>
        <w:tab w:val="right" w:pos="8640"/>
      </w:tabs>
      <w:spacing w:after="480"/>
    </w:pPr>
  </w:style>
  <w:style w:type="character" w:customStyle="1" w:styleId="HeaderChar">
    <w:name w:val="Header Char"/>
    <w:basedOn w:val="DefaultParagraphFont"/>
    <w:link w:val="Header"/>
    <w:uiPriority w:val="99"/>
    <w:semiHidden/>
    <w:locked/>
    <w:rPr>
      <w:rFonts w:cs="Times New Roman"/>
      <w:sz w:val="24"/>
      <w:szCs w:val="24"/>
    </w:rPr>
  </w:style>
  <w:style w:type="paragraph" w:styleId="Footer">
    <w:name w:val="footer"/>
    <w:basedOn w:val="Normal"/>
    <w:link w:val="FooterChar"/>
    <w:uiPriority w:val="99"/>
    <w:rsid w:val="00CF13D7"/>
    <w:pPr>
      <w:tabs>
        <w:tab w:val="center" w:pos="4320"/>
        <w:tab w:val="right" w:pos="8640"/>
      </w:tabs>
    </w:pPr>
  </w:style>
  <w:style w:type="character" w:customStyle="1" w:styleId="FooterChar">
    <w:name w:val="Footer Char"/>
    <w:basedOn w:val="DefaultParagraphFont"/>
    <w:link w:val="Footer"/>
    <w:uiPriority w:val="99"/>
    <w:semiHidden/>
    <w:locked/>
    <w:rPr>
      <w:rFonts w:cs="Times New Roman"/>
      <w:sz w:val="24"/>
      <w:szCs w:val="24"/>
    </w:rPr>
  </w:style>
  <w:style w:type="character" w:styleId="PageNumber">
    <w:name w:val="page number"/>
    <w:basedOn w:val="DefaultParagraphFont"/>
    <w:uiPriority w:val="99"/>
    <w:rsid w:val="000B7DA8"/>
    <w:rPr>
      <w:rFonts w:cs="Times New Roman"/>
    </w:rPr>
  </w:style>
  <w:style w:type="character" w:styleId="Hyperlink">
    <w:name w:val="Hyperlink"/>
    <w:basedOn w:val="DefaultParagraphFont"/>
    <w:uiPriority w:val="99"/>
    <w:rsid w:val="00415013"/>
    <w:rPr>
      <w:rFonts w:cs="Times New Roman"/>
      <w:color w:val="0000FF"/>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bkooman\Application%20Data\Microsoft\Templates\Request%20for%20volunteers.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Request for volunteers</Template>
  <TotalTime>92</TotalTime>
  <Pages>4</Pages>
  <Words>1602</Words>
  <Characters>9138</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10719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bkooman</dc:creator>
  <cp:lastModifiedBy>CDT User</cp:lastModifiedBy>
  <cp:revision>6</cp:revision>
  <cp:lastPrinted>2011-04-19T21:01:00Z</cp:lastPrinted>
  <dcterms:created xsi:type="dcterms:W3CDTF">2012-03-28T15:38:00Z</dcterms:created>
  <dcterms:modified xsi:type="dcterms:W3CDTF">2012-03-28T20:43:00Z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TC060891771033</vt:lpwstr>
  </property>
</Properties>
</file>